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040" w:rsidRDefault="008F3A7F" w:rsidP="000A71B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710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МБОУ «</w:t>
      </w:r>
      <w:proofErr w:type="spellStart"/>
      <w:r w:rsidRPr="00C710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Актанышская</w:t>
      </w:r>
      <w:proofErr w:type="spellEnd"/>
      <w:r w:rsidRPr="00C710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 №2</w:t>
      </w:r>
    </w:p>
    <w:p w:rsidR="008F3A7F" w:rsidRPr="00C71040" w:rsidRDefault="008F3A7F" w:rsidP="008F3A7F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710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 углубленным изучением отдельных предметов»</w:t>
      </w:r>
    </w:p>
    <w:p w:rsidR="008F3A7F" w:rsidRPr="00C71040" w:rsidRDefault="008F3A7F" w:rsidP="008F3A7F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proofErr w:type="spellStart"/>
      <w:r w:rsidRPr="00C710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Актанышского</w:t>
      </w:r>
      <w:proofErr w:type="spellEnd"/>
      <w:r w:rsidRPr="00C710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муниципального района</w:t>
      </w:r>
    </w:p>
    <w:p w:rsidR="008F3A7F" w:rsidRPr="00C71040" w:rsidRDefault="008F3A7F" w:rsidP="008F3A7F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7104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Республики Татарстан</w:t>
      </w:r>
    </w:p>
    <w:p w:rsidR="008F3A7F" w:rsidRPr="00C71040" w:rsidRDefault="008F3A7F" w:rsidP="00C71040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8F3A7F" w:rsidRDefault="008F3A7F" w:rsidP="008F3A7F">
      <w:pPr>
        <w:keepNext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F3A7F" w:rsidRDefault="008F3A7F" w:rsidP="00C71040">
      <w:pPr>
        <w:keepNext/>
        <w:spacing w:after="0" w:line="240" w:lineRule="auto"/>
        <w:ind w:left="9781"/>
        <w:outlineLvl w:val="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«УТВЕРЖДАЮ»</w:t>
      </w:r>
    </w:p>
    <w:p w:rsidR="008F3A7F" w:rsidRDefault="008F3A7F" w:rsidP="008F3A7F">
      <w:pPr>
        <w:keepNext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Директор</w:t>
      </w:r>
      <w:r w:rsidR="000D57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spellStart"/>
      <w:r w:rsidR="000D57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школы___________Вахитов</w:t>
      </w:r>
      <w:proofErr w:type="spellEnd"/>
      <w:r w:rsidR="000D57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И.Р.</w:t>
      </w:r>
    </w:p>
    <w:p w:rsidR="00C71040" w:rsidRPr="008F3A7F" w:rsidRDefault="00C71040" w:rsidP="008F3A7F">
      <w:pPr>
        <w:keepNext/>
        <w:spacing w:after="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«  </w:t>
      </w:r>
      <w:r w:rsidR="000D57C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»_________________________201</w:t>
      </w:r>
      <w:r w:rsidR="007B0DA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года     </w:t>
      </w:r>
    </w:p>
    <w:p w:rsidR="00C71040" w:rsidRDefault="00C71040" w:rsidP="00C71040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71040" w:rsidRDefault="00C71040" w:rsidP="00C71040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71040" w:rsidRDefault="00C71040" w:rsidP="00C71040">
      <w:pP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71040" w:rsidRDefault="00C71040" w:rsidP="00C71040">
      <w:pPr>
        <w:pStyle w:val="2"/>
        <w:jc w:val="center"/>
      </w:pPr>
      <w:r>
        <w:t>Календарный план</w:t>
      </w:r>
    </w:p>
    <w:p w:rsidR="00C71040" w:rsidRDefault="00C71040" w:rsidP="00C71040">
      <w:pPr>
        <w:pStyle w:val="2"/>
        <w:jc w:val="center"/>
      </w:pPr>
      <w:r>
        <w:t>мероприятий отдела воспитательной работы</w:t>
      </w:r>
    </w:p>
    <w:p w:rsidR="00C71040" w:rsidRDefault="000D57C3" w:rsidP="00C71040">
      <w:pPr>
        <w:pStyle w:val="2"/>
        <w:jc w:val="center"/>
      </w:pPr>
      <w:r>
        <w:t>на 201</w:t>
      </w:r>
      <w:r w:rsidR="00B9136C">
        <w:t>9</w:t>
      </w:r>
      <w:r w:rsidR="00C71040">
        <w:t>-20</w:t>
      </w:r>
      <w:r w:rsidR="00B9136C">
        <w:t>20</w:t>
      </w:r>
      <w:r w:rsidR="00C71040">
        <w:t xml:space="preserve"> учебный год</w:t>
      </w:r>
    </w:p>
    <w:p w:rsidR="00C71040" w:rsidRDefault="00C71040" w:rsidP="00C71040">
      <w:pPr>
        <w:pStyle w:val="2"/>
        <w:jc w:val="center"/>
      </w:pP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Рассмотрено на заседании </w:t>
      </w: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педагогического совета</w:t>
      </w:r>
    </w:p>
    <w:p w:rsidR="00C71040" w:rsidRDefault="00C71040" w:rsidP="00C71040">
      <w:pPr>
        <w:pStyle w:val="2"/>
        <w:ind w:left="1063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протокол №</w:t>
      </w:r>
    </w:p>
    <w:p w:rsidR="00BD48A4" w:rsidRPr="00C71040" w:rsidRDefault="000D57C3" w:rsidP="00C71040">
      <w:pPr>
        <w:pStyle w:val="2"/>
        <w:ind w:left="10632"/>
      </w:pPr>
      <w:r>
        <w:rPr>
          <w:b w:val="0"/>
          <w:sz w:val="24"/>
          <w:szCs w:val="24"/>
        </w:rPr>
        <w:t>от «    »___________201</w:t>
      </w:r>
      <w:r w:rsidR="00B9136C">
        <w:rPr>
          <w:b w:val="0"/>
          <w:sz w:val="24"/>
          <w:szCs w:val="24"/>
        </w:rPr>
        <w:t>9</w:t>
      </w:r>
      <w:r w:rsidR="00C71040">
        <w:rPr>
          <w:b w:val="0"/>
          <w:sz w:val="24"/>
          <w:szCs w:val="24"/>
        </w:rPr>
        <w:t>года</w:t>
      </w:r>
      <w:r w:rsidR="008F3A7F">
        <w:br w:type="page"/>
      </w:r>
    </w:p>
    <w:p w:rsidR="00171E78" w:rsidRPr="000A71B1" w:rsidRDefault="00171E78" w:rsidP="00171E78">
      <w:pPr>
        <w:keepNext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ПОЯСНИТЕЛЬНАЯ ЗАПИСКА</w:t>
      </w:r>
    </w:p>
    <w:p w:rsidR="00015A5A" w:rsidRPr="00FA1071" w:rsidRDefault="00015A5A" w:rsidP="00015A5A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ТЕМА воспитательной работы школы: </w:t>
      </w:r>
      <w:r w:rsidR="00FA107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</w:t>
      </w:r>
      <w:r w:rsidR="00FA1071"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заимодействие всех участников воспитательного </w:t>
      </w:r>
      <w:proofErr w:type="spellStart"/>
      <w:r w:rsidR="00FA1071"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процесса</w:t>
      </w:r>
      <w:r w:rsidR="00FA1071" w:rsidRPr="00FA107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</w:t>
      </w:r>
      <w:proofErr w:type="spellEnd"/>
      <w:r w:rsidR="00FA1071" w:rsidRPr="00FA107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воспитании и формировании сознания и самосознания подрастающего поколения.</w:t>
      </w:r>
    </w:p>
    <w:p w:rsidR="00171E78" w:rsidRPr="000A71B1" w:rsidRDefault="00171E78" w:rsidP="00171E78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FA1071" w:rsidRPr="00FA1071" w:rsidRDefault="00171E78" w:rsidP="00FA1071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Целью во</w:t>
      </w:r>
      <w:r w:rsidR="00FA10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спитательной работы школы в 201</w:t>
      </w:r>
      <w:r w:rsidR="00A15C0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9</w:t>
      </w:r>
      <w:r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- 20</w:t>
      </w:r>
      <w:r w:rsidR="00A15C0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20</w:t>
      </w:r>
      <w:r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учебном году является: </w:t>
      </w:r>
      <w:r w:rsidR="00FA1071" w:rsidRPr="00FA1071">
        <w:rPr>
          <w:rFonts w:ascii="Times New Roman" w:eastAsia="Calibri" w:hAnsi="Times New Roman" w:cs="Times New Roman"/>
          <w:bCs/>
          <w:iCs/>
          <w:sz w:val="24"/>
          <w:szCs w:val="24"/>
        </w:rPr>
        <w:t>«Формирование уклада школьной жизни как главного фактора воспитания и социализации детей, их личностного развития в условиях реализации ФГОС»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Задачи воспитательной работы:</w:t>
      </w:r>
    </w:p>
    <w:p w:rsidR="00FA1071" w:rsidRPr="00FA1071" w:rsidRDefault="00FA1071" w:rsidP="00FA1071">
      <w:pPr>
        <w:pStyle w:val="a4"/>
        <w:numPr>
          <w:ilvl w:val="0"/>
          <w:numId w:val="24"/>
        </w:numPr>
        <w:rPr>
          <w:bCs/>
          <w:kern w:val="36"/>
        </w:rPr>
      </w:pPr>
      <w:r w:rsidRPr="00FA1071">
        <w:rPr>
          <w:bCs/>
          <w:kern w:val="36"/>
        </w:rPr>
        <w:t>Создание системы социально-педагогической поддержки успешной социализации детей, их нравственного самоопределения и конструктивного саморазвития, в том числе детей из малообеспеченных, неблагополучных семей, находящихся в трудной жизненной ситуации;</w:t>
      </w:r>
    </w:p>
    <w:p w:rsidR="00171E78" w:rsidRPr="00FA1071" w:rsidRDefault="00171E78" w:rsidP="00FA1071">
      <w:pPr>
        <w:pStyle w:val="a4"/>
        <w:numPr>
          <w:ilvl w:val="0"/>
          <w:numId w:val="24"/>
        </w:numPr>
        <w:jc w:val="both"/>
        <w:rPr>
          <w:bCs/>
          <w:kern w:val="36"/>
        </w:rPr>
      </w:pPr>
      <w:r w:rsidRPr="00FA1071">
        <w:rPr>
          <w:bCs/>
          <w:kern w:val="36"/>
        </w:rPr>
        <w:t xml:space="preserve">Создание условий для </w:t>
      </w:r>
      <w:r w:rsidR="00FA1071" w:rsidRPr="00FA1071">
        <w:rPr>
          <w:bCs/>
          <w:kern w:val="36"/>
        </w:rPr>
        <w:t>объединения</w:t>
      </w:r>
      <w:r w:rsidRPr="00FA1071">
        <w:rPr>
          <w:bCs/>
          <w:kern w:val="36"/>
        </w:rPr>
        <w:t xml:space="preserve"> усилий общества, государства и семьи по воспитанию обучающихся;</w:t>
      </w:r>
    </w:p>
    <w:p w:rsidR="00FA1071" w:rsidRPr="000A71B1" w:rsidRDefault="00FA1071" w:rsidP="00FA1071">
      <w:pPr>
        <w:pStyle w:val="a4"/>
        <w:numPr>
          <w:ilvl w:val="0"/>
          <w:numId w:val="24"/>
        </w:numPr>
        <w:jc w:val="both"/>
        <w:rPr>
          <w:bCs/>
          <w:kern w:val="36"/>
        </w:rPr>
      </w:pPr>
      <w:r w:rsidRPr="000A71B1">
        <w:rPr>
          <w:bCs/>
          <w:kern w:val="36"/>
        </w:rPr>
        <w:t xml:space="preserve">Сформировать </w:t>
      </w:r>
      <w:proofErr w:type="spellStart"/>
      <w:r w:rsidRPr="000A71B1">
        <w:rPr>
          <w:bCs/>
          <w:kern w:val="36"/>
        </w:rPr>
        <w:t>социокультурную</w:t>
      </w:r>
      <w:proofErr w:type="spellEnd"/>
      <w:r w:rsidRPr="000A71B1">
        <w:rPr>
          <w:bCs/>
          <w:kern w:val="36"/>
        </w:rPr>
        <w:t xml:space="preserve"> инфраструктуру, содействующую успешной социализации детей и интегрирующую воспитательные возможности образовательных, культурных, спортивных, научных, познавательных, экскурсионно-туристических и других организаций</w:t>
      </w:r>
    </w:p>
    <w:p w:rsidR="00171E78" w:rsidRPr="00FA1071" w:rsidRDefault="009C4988" w:rsidP="00FA1071">
      <w:pPr>
        <w:pStyle w:val="a4"/>
        <w:numPr>
          <w:ilvl w:val="0"/>
          <w:numId w:val="24"/>
        </w:numPr>
        <w:jc w:val="both"/>
        <w:rPr>
          <w:bCs/>
          <w:kern w:val="36"/>
        </w:rPr>
      </w:pPr>
      <w:r w:rsidRPr="000A71B1">
        <w:rPr>
          <w:bCs/>
          <w:kern w:val="36"/>
        </w:rPr>
        <w:t>Обеспечить поддержку семейного воспитания на основе содействия ответственному отношению родителей к воспитанию детей, повышению их социальной, коммуникативной и педагогической компетентности;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Планируемые результаты: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У учащихся сформированы представления о базовых национальных ценностях российского общества;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Учащиеся активно включены в коллективную творче</w:t>
      </w:r>
      <w:r w:rsidR="00FA14FA"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скую деятельность ученического </w:t>
      </w: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самоуправления, ориентированную на общечеловеческие и национальные ценности;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Система воспитательной работы стала более прозрачной, логичной благодаря организации через погру</w:t>
      </w:r>
      <w:r w:rsidR="00FA14FA"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жение в «тематические периоды»; </w:t>
      </w: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такая система ориентирована на реализацию каждого направления воспитательной работы;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Максимальное количество учащихся включено в систем</w:t>
      </w:r>
      <w:r w:rsidR="00FA14FA"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 дополнительного образования.  </w:t>
      </w: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Организация занятий в кружках направлена на развитие мотивации личности к познанию и творчеству;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  <w:r w:rsidR="00FA14FA"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• Повышена педагогическая культура родителей, система работы способствует раскрытию 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Система дополнительного образования 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171E78" w:rsidRPr="000A71B1" w:rsidRDefault="00171E78" w:rsidP="005130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171E78" w:rsidRPr="000A71B1" w:rsidRDefault="00171E78" w:rsidP="005130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171E78" w:rsidRPr="000A71B1" w:rsidRDefault="00171E78" w:rsidP="005130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171E78" w:rsidRPr="000A71B1" w:rsidRDefault="00171E78" w:rsidP="005130A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направленность на формирование высокой и устойчивой самооценки, чувства собственного достоинства</w:t>
      </w:r>
    </w:p>
    <w:p w:rsidR="00FA1071" w:rsidRDefault="00FA1071" w:rsidP="00C710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1E78" w:rsidRPr="000A71B1" w:rsidRDefault="00171E78" w:rsidP="00C7104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учащимися.</w:t>
      </w:r>
    </w:p>
    <w:p w:rsidR="00171E78" w:rsidRPr="000A71B1" w:rsidRDefault="00171E78" w:rsidP="00513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ПРИОРИТЕТНЫЕ НАПРАВЛЕНИЯ В ВОСПИТАТЕЛЬНОЙ РАБОТЕ   </w:t>
      </w:r>
    </w:p>
    <w:tbl>
      <w:tblPr>
        <w:tblW w:w="516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65"/>
        <w:gridCol w:w="10703"/>
      </w:tblGrid>
      <w:tr w:rsidR="00171E78" w:rsidRPr="000A71B1" w:rsidTr="005130AF">
        <w:tc>
          <w:tcPr>
            <w:tcW w:w="1472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528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171E78" w:rsidRPr="000A71B1" w:rsidTr="005130AF">
        <w:trPr>
          <w:trHeight w:val="850"/>
        </w:trPr>
        <w:tc>
          <w:tcPr>
            <w:tcW w:w="1472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 направление.</w:t>
            </w:r>
          </w:p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(Гражданско-патриотическое воспитание)</w:t>
            </w:r>
          </w:p>
        </w:tc>
        <w:tc>
          <w:tcPr>
            <w:tcW w:w="3528" w:type="pct"/>
          </w:tcPr>
          <w:p w:rsidR="00171E78" w:rsidRPr="000A71B1" w:rsidRDefault="00171E78" w:rsidP="0098385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171E78" w:rsidRPr="000A71B1" w:rsidRDefault="00171E78" w:rsidP="0098385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и уважение к традициям Отечества, школы, семьи.</w:t>
            </w:r>
          </w:p>
        </w:tc>
      </w:tr>
      <w:tr w:rsidR="00171E78" w:rsidRPr="000A71B1" w:rsidTr="005130AF">
        <w:trPr>
          <w:trHeight w:val="850"/>
        </w:trPr>
        <w:tc>
          <w:tcPr>
            <w:tcW w:w="1472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 направление (Экологическое воспитание)</w:t>
            </w:r>
          </w:p>
        </w:tc>
        <w:tc>
          <w:tcPr>
            <w:tcW w:w="3528" w:type="pct"/>
          </w:tcPr>
          <w:p w:rsidR="00171E78" w:rsidRPr="000A71B1" w:rsidRDefault="00171E78" w:rsidP="0098385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учащимися природы и истории родного края.</w:t>
            </w:r>
          </w:p>
          <w:p w:rsidR="00171E78" w:rsidRPr="000A71B1" w:rsidRDefault="00171E78" w:rsidP="0098385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правильное отношение к окружающей среде.</w:t>
            </w:r>
          </w:p>
          <w:p w:rsidR="00171E78" w:rsidRPr="000A71B1" w:rsidRDefault="00171E78" w:rsidP="0098385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совершенствованию туристских навыков.</w:t>
            </w:r>
          </w:p>
          <w:p w:rsidR="00171E78" w:rsidRPr="000A71B1" w:rsidRDefault="00171E78" w:rsidP="0098385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проведении исследовательской работы учащихся.</w:t>
            </w:r>
          </w:p>
          <w:p w:rsidR="00171E78" w:rsidRPr="000A71B1" w:rsidRDefault="00171E78" w:rsidP="0098385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природоохранных акций.</w:t>
            </w:r>
          </w:p>
        </w:tc>
      </w:tr>
      <w:tr w:rsidR="00171E78" w:rsidRPr="000A71B1" w:rsidTr="005130AF">
        <w:trPr>
          <w:trHeight w:val="850"/>
        </w:trPr>
        <w:tc>
          <w:tcPr>
            <w:tcW w:w="1472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 направление.</w:t>
            </w:r>
          </w:p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(Нравственно-эстетическое воспитание)</w:t>
            </w:r>
          </w:p>
          <w:p w:rsidR="00171E78" w:rsidRPr="000A71B1" w:rsidRDefault="00171E78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8" w:type="pct"/>
          </w:tcPr>
          <w:p w:rsidR="00171E78" w:rsidRPr="000A71B1" w:rsidRDefault="00171E78" w:rsidP="0098385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171E78" w:rsidRPr="000A71B1" w:rsidRDefault="00171E78" w:rsidP="00983857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у учащихся творческих способностей.</w:t>
            </w:r>
          </w:p>
        </w:tc>
      </w:tr>
      <w:tr w:rsidR="00171E78" w:rsidRPr="000A71B1" w:rsidTr="005130AF">
        <w:trPr>
          <w:trHeight w:val="737"/>
        </w:trPr>
        <w:tc>
          <w:tcPr>
            <w:tcW w:w="1472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направление.</w:t>
            </w:r>
          </w:p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(Физкультурно-оздоровительное воспитание)</w:t>
            </w:r>
          </w:p>
        </w:tc>
        <w:tc>
          <w:tcPr>
            <w:tcW w:w="3528" w:type="pct"/>
          </w:tcPr>
          <w:p w:rsidR="00171E78" w:rsidRPr="000A71B1" w:rsidRDefault="00171E78" w:rsidP="00983857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культуру сохранения и совершенствования собственного здоровья.</w:t>
            </w:r>
          </w:p>
          <w:p w:rsidR="00171E78" w:rsidRPr="000A71B1" w:rsidRDefault="00171E78" w:rsidP="00983857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занятий физической культурой и спортом.</w:t>
            </w:r>
          </w:p>
          <w:p w:rsidR="00171E78" w:rsidRPr="000A71B1" w:rsidRDefault="00171E78" w:rsidP="00983857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Пропаганда здорового образа жизни </w:t>
            </w:r>
          </w:p>
        </w:tc>
      </w:tr>
      <w:tr w:rsidR="00171E78" w:rsidRPr="000A71B1" w:rsidTr="005130AF">
        <w:trPr>
          <w:trHeight w:val="964"/>
        </w:trPr>
        <w:tc>
          <w:tcPr>
            <w:tcW w:w="1472" w:type="pct"/>
            <w:vAlign w:val="center"/>
          </w:tcPr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направление.</w:t>
            </w:r>
          </w:p>
          <w:p w:rsidR="00171E78" w:rsidRPr="000A71B1" w:rsidRDefault="00171E78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(Самоуправление в школе и в классе)</w:t>
            </w:r>
          </w:p>
        </w:tc>
        <w:tc>
          <w:tcPr>
            <w:tcW w:w="3528" w:type="pct"/>
          </w:tcPr>
          <w:p w:rsidR="00171E78" w:rsidRPr="000A71B1" w:rsidRDefault="00171E78" w:rsidP="0098385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171E78" w:rsidRPr="000A71B1" w:rsidRDefault="00171E78" w:rsidP="0098385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самоуправление в школе и в классе. </w:t>
            </w:r>
          </w:p>
          <w:p w:rsidR="00171E78" w:rsidRPr="000A71B1" w:rsidRDefault="00171E78" w:rsidP="0098385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учебу актива классов.</w:t>
            </w:r>
          </w:p>
        </w:tc>
      </w:tr>
      <w:tr w:rsidR="00EE49D2" w:rsidRPr="000A71B1" w:rsidTr="005130AF">
        <w:trPr>
          <w:trHeight w:val="964"/>
        </w:trPr>
        <w:tc>
          <w:tcPr>
            <w:tcW w:w="1472" w:type="pct"/>
            <w:vAlign w:val="center"/>
          </w:tcPr>
          <w:p w:rsidR="00EE49D2" w:rsidRPr="000A71B1" w:rsidRDefault="00EE49D2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направление</w:t>
            </w:r>
          </w:p>
          <w:p w:rsidR="00EE49D2" w:rsidRPr="000A71B1" w:rsidRDefault="00015A5A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</w:t>
            </w:r>
            <w:r w:rsidR="00EE49D2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рудовое воспитание)</w:t>
            </w:r>
          </w:p>
        </w:tc>
        <w:tc>
          <w:tcPr>
            <w:tcW w:w="3528" w:type="pct"/>
          </w:tcPr>
          <w:p w:rsidR="00EE49D2" w:rsidRPr="000A71B1" w:rsidRDefault="00EE49D2" w:rsidP="00EE49D2">
            <w:pPr>
              <w:pStyle w:val="a4"/>
              <w:numPr>
                <w:ilvl w:val="0"/>
                <w:numId w:val="26"/>
              </w:numPr>
            </w:pPr>
            <w:r w:rsidRPr="000A71B1">
              <w:t>Формирование позитивного отношения к труду</w:t>
            </w:r>
          </w:p>
          <w:p w:rsidR="00EE49D2" w:rsidRPr="000A71B1" w:rsidRDefault="00EE49D2" w:rsidP="00EE49D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49D2" w:rsidRPr="000A71B1" w:rsidTr="005130AF">
        <w:trPr>
          <w:trHeight w:val="964"/>
        </w:trPr>
        <w:tc>
          <w:tcPr>
            <w:tcW w:w="1472" w:type="pct"/>
            <w:vAlign w:val="center"/>
          </w:tcPr>
          <w:p w:rsidR="00EE49D2" w:rsidRPr="000A71B1" w:rsidRDefault="00EE49D2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направление</w:t>
            </w:r>
          </w:p>
          <w:p w:rsidR="00EE49D2" w:rsidRPr="000A71B1" w:rsidRDefault="00EE49D2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(Семейное воспитание)</w:t>
            </w:r>
          </w:p>
        </w:tc>
        <w:tc>
          <w:tcPr>
            <w:tcW w:w="3528" w:type="pct"/>
          </w:tcPr>
          <w:p w:rsidR="00EE49D2" w:rsidRPr="000A71B1" w:rsidRDefault="00EE49D2" w:rsidP="00EE49D2">
            <w:pPr>
              <w:pStyle w:val="a4"/>
              <w:numPr>
                <w:ilvl w:val="0"/>
                <w:numId w:val="25"/>
              </w:numPr>
            </w:pPr>
            <w:r w:rsidRPr="000A71B1">
              <w:rPr>
                <w:bCs/>
              </w:rPr>
              <w:t xml:space="preserve">Обеспечение поддержки семейного воспитания на основе содействия ответственному отношению родителей к воспитанию детей, </w:t>
            </w:r>
          </w:p>
          <w:p w:rsidR="00EE49D2" w:rsidRPr="000A71B1" w:rsidRDefault="00EE49D2" w:rsidP="00EE49D2">
            <w:pPr>
              <w:pStyle w:val="a4"/>
              <w:numPr>
                <w:ilvl w:val="0"/>
                <w:numId w:val="25"/>
              </w:numPr>
            </w:pPr>
            <w:r w:rsidRPr="000A71B1">
              <w:rPr>
                <w:bCs/>
              </w:rPr>
              <w:t>Повышение  социальной, коммуникативной и педагогической компетентности семей.</w:t>
            </w:r>
          </w:p>
        </w:tc>
      </w:tr>
    </w:tbl>
    <w:p w:rsidR="00031A3C" w:rsidRPr="000A71B1" w:rsidRDefault="00031A3C" w:rsidP="005130AF">
      <w:pPr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DA7CCC" w:rsidRDefault="00DA7CCC" w:rsidP="005130AF">
      <w:pPr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593755" w:rsidRPr="000A71B1" w:rsidRDefault="00593755" w:rsidP="005130AF">
      <w:pPr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lastRenderedPageBreak/>
        <w:t>СЕНТЯБРЬ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«Внимание, дети!»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4677"/>
        <w:gridCol w:w="1560"/>
        <w:gridCol w:w="1619"/>
        <w:gridCol w:w="4334"/>
      </w:tblGrid>
      <w:tr w:rsidR="00695120" w:rsidRPr="000A71B1" w:rsidTr="00031A3C">
        <w:tc>
          <w:tcPr>
            <w:tcW w:w="2802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619" w:type="dxa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34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5120" w:rsidRPr="000A71B1" w:rsidTr="00031A3C">
        <w:trPr>
          <w:trHeight w:val="522"/>
        </w:trPr>
        <w:tc>
          <w:tcPr>
            <w:tcW w:w="2802" w:type="dxa"/>
            <w:vMerge w:val="restart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ервого звонка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0B78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  <w:r w:rsidR="000B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B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Бурханова</w:t>
            </w:r>
            <w:proofErr w:type="spellEnd"/>
            <w:r w:rsidR="000B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Г.Д.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Набиева Э.Р.,</w:t>
            </w:r>
            <w:r w:rsidR="000B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Ибрагимова Л.И., </w:t>
            </w:r>
            <w:proofErr w:type="spellStart"/>
            <w:r w:rsidR="000B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</w:t>
            </w:r>
            <w:proofErr w:type="spellEnd"/>
            <w:r w:rsidR="000B7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в классах по ПДД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«Урок мира»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знаменательным датам</w:t>
            </w:r>
          </w:p>
        </w:tc>
        <w:tc>
          <w:tcPr>
            <w:tcW w:w="1560" w:type="dxa"/>
          </w:tcPr>
          <w:p w:rsidR="00695120" w:rsidRPr="000A71B1" w:rsidRDefault="00326DB4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95120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единого республиканского урока: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«Экстремизму нет!»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пожарной безопасности и правилам дорожного движения, в рамках месячника безопасности детей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Яманов Р.Р.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инструктажей в 1-11 классах в рамках воспитательских часов: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пожарной безопасности;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по правилам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электробезопасности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дорожно-транспортной безопасности;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безопасности на спортивной площадке;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безопасности при обнаружении взрывчатых веществ и подозрительных предметов;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поведения в экстремальных ситуациях;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 правилам безопасного поведения в  дороге;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1-14 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Тренировки по действиям в случае пожаров.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Яманов Р.Р., </w:t>
            </w:r>
          </w:p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рисунков: «Мы за дружбу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народов, мы против насилия!»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 20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сентября</w:t>
            </w:r>
          </w:p>
        </w:tc>
        <w:tc>
          <w:tcPr>
            <w:tcW w:w="1619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4334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участие в республиканском конкурсе информационно-социальных видеороликов «Ребенок в мире прав»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19" w:type="dxa"/>
          </w:tcPr>
          <w:p w:rsidR="00695120" w:rsidRPr="000A71B1" w:rsidRDefault="00695120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695120" w:rsidRPr="000A71B1" w:rsidRDefault="00695120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педагоги-организаторы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конкурсе «Надо жить честно!»</w:t>
            </w:r>
          </w:p>
        </w:tc>
        <w:tc>
          <w:tcPr>
            <w:tcW w:w="1560" w:type="dxa"/>
          </w:tcPr>
          <w:p w:rsidR="00695120" w:rsidRPr="000A71B1" w:rsidRDefault="00695120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1-25 сентября</w:t>
            </w:r>
          </w:p>
        </w:tc>
        <w:tc>
          <w:tcPr>
            <w:tcW w:w="1619" w:type="dxa"/>
          </w:tcPr>
          <w:p w:rsidR="00695120" w:rsidRPr="000A71B1" w:rsidRDefault="00695120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695120" w:rsidRPr="000A71B1" w:rsidRDefault="00695120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классные руководители</w:t>
            </w:r>
          </w:p>
        </w:tc>
      </w:tr>
      <w:tr w:rsidR="002A3DBF" w:rsidRPr="000A71B1" w:rsidTr="00031A3C">
        <w:trPr>
          <w:trHeight w:val="587"/>
        </w:trPr>
        <w:tc>
          <w:tcPr>
            <w:tcW w:w="2802" w:type="dxa"/>
            <w:vMerge w:val="restart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«Чествую тебя, мой учитель!»  -  подготовка</w:t>
            </w:r>
          </w:p>
          <w:p w:rsidR="002A3DBF" w:rsidRPr="000A71B1" w:rsidRDefault="002A3DBF" w:rsidP="00503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3-29 сентября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4334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аниева Ф.Ф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2A3DBF" w:rsidRPr="000A71B1" w:rsidTr="00031A3C">
        <w:trPr>
          <w:trHeight w:val="553"/>
        </w:trPr>
        <w:tc>
          <w:tcPr>
            <w:tcW w:w="2802" w:type="dxa"/>
            <w:vMerge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школьной газеты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тему: «С днем учителя!»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сентября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 класс</w:t>
            </w:r>
          </w:p>
          <w:p w:rsidR="002A3DBF" w:rsidRPr="000A71B1" w:rsidRDefault="002A3DBF" w:rsidP="00C8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Набиева Ф.Р.</w:t>
            </w:r>
          </w:p>
        </w:tc>
      </w:tr>
      <w:tr w:rsidR="002A3DBF" w:rsidRPr="000A71B1" w:rsidTr="00031A3C">
        <w:trPr>
          <w:trHeight w:val="553"/>
        </w:trPr>
        <w:tc>
          <w:tcPr>
            <w:tcW w:w="2802" w:type="dxa"/>
            <w:vMerge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инспекторами ПДН, с врачом – наркологом, инспектором ГИБДД (по всем параллелям)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2A3DBF" w:rsidRPr="000A71B1" w:rsidTr="00031A3C">
        <w:trPr>
          <w:trHeight w:val="553"/>
        </w:trPr>
        <w:tc>
          <w:tcPr>
            <w:tcW w:w="2802" w:type="dxa"/>
            <w:vMerge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Книжные выставки по знаменательным датам Великих писателей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2A3DBF" w:rsidRPr="000A71B1" w:rsidTr="00031A3C">
        <w:trPr>
          <w:trHeight w:val="553"/>
        </w:trPr>
        <w:tc>
          <w:tcPr>
            <w:tcW w:w="2802" w:type="dxa"/>
            <w:vMerge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нравственности</w:t>
            </w:r>
          </w:p>
        </w:tc>
        <w:tc>
          <w:tcPr>
            <w:tcW w:w="1560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619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334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</w:t>
            </w:r>
          </w:p>
        </w:tc>
      </w:tr>
      <w:tr w:rsidR="002A3DBF" w:rsidRPr="000A71B1" w:rsidTr="00031A3C">
        <w:tc>
          <w:tcPr>
            <w:tcW w:w="2802" w:type="dxa"/>
            <w:vMerge w:val="restart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77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природе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сентября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A3DBF" w:rsidRPr="000A71B1" w:rsidTr="00031A3C">
        <w:tc>
          <w:tcPr>
            <w:tcW w:w="2802" w:type="dxa"/>
            <w:vMerge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субботники</w:t>
            </w:r>
          </w:p>
        </w:tc>
        <w:tc>
          <w:tcPr>
            <w:tcW w:w="1560" w:type="dxa"/>
          </w:tcPr>
          <w:p w:rsidR="002A3DBF" w:rsidRPr="000A71B1" w:rsidRDefault="002A3DBF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619" w:type="dxa"/>
          </w:tcPr>
          <w:p w:rsidR="002A3DBF" w:rsidRPr="000A71B1" w:rsidRDefault="002A3DBF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2A3DBF" w:rsidRPr="000A71B1" w:rsidRDefault="002A3DBF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A3DBF" w:rsidRPr="000A71B1" w:rsidRDefault="002A3DBF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2A3DBF" w:rsidRPr="000A71B1" w:rsidTr="00031A3C">
        <w:trPr>
          <w:trHeight w:val="467"/>
        </w:trPr>
        <w:tc>
          <w:tcPr>
            <w:tcW w:w="2802" w:type="dxa"/>
            <w:vMerge w:val="restart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осенней спартакиаде «Лёгкая атлетика»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 сентября</w:t>
            </w:r>
          </w:p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  физкультуры,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DBF" w:rsidRPr="000A71B1" w:rsidTr="00031A3C">
        <w:trPr>
          <w:trHeight w:val="239"/>
        </w:trPr>
        <w:tc>
          <w:tcPr>
            <w:tcW w:w="2802" w:type="dxa"/>
            <w:vMerge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осеннего кросса (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сентября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  физкультуры,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2A3DBF" w:rsidRPr="000A71B1" w:rsidTr="00031A3C">
        <w:trPr>
          <w:trHeight w:val="217"/>
        </w:trPr>
        <w:tc>
          <w:tcPr>
            <w:tcW w:w="2802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677" w:type="dxa"/>
          </w:tcPr>
          <w:p w:rsidR="002A3DBF" w:rsidRPr="000A71B1" w:rsidRDefault="002A3DBF" w:rsidP="00983857">
            <w:pPr>
              <w:numPr>
                <w:ilvl w:val="0"/>
                <w:numId w:val="15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по школе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C46372" w:rsidRPr="000A71B1" w:rsidTr="00031A3C">
        <w:tc>
          <w:tcPr>
            <w:tcW w:w="2802" w:type="dxa"/>
            <w:vMerge w:val="restart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77" w:type="dxa"/>
          </w:tcPr>
          <w:p w:rsidR="00C46372" w:rsidRPr="000A71B1" w:rsidRDefault="00C46372" w:rsidP="00983857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классах</w:t>
            </w:r>
          </w:p>
        </w:tc>
        <w:tc>
          <w:tcPr>
            <w:tcW w:w="1560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19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</w:t>
            </w:r>
          </w:p>
        </w:tc>
      </w:tr>
      <w:tr w:rsidR="00C46372" w:rsidRPr="000A71B1" w:rsidTr="00031A3C">
        <w:tc>
          <w:tcPr>
            <w:tcW w:w="2802" w:type="dxa"/>
            <w:vMerge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46372" w:rsidRPr="000A71B1" w:rsidRDefault="00C46372" w:rsidP="00983857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родительского комитета</w:t>
            </w:r>
          </w:p>
        </w:tc>
        <w:tc>
          <w:tcPr>
            <w:tcW w:w="1560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19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Заместитель директора по ВР</w:t>
            </w:r>
          </w:p>
        </w:tc>
      </w:tr>
      <w:tr w:rsidR="00C46372" w:rsidRPr="000A71B1" w:rsidTr="00031A3C">
        <w:tc>
          <w:tcPr>
            <w:tcW w:w="2802" w:type="dxa"/>
            <w:vMerge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46372" w:rsidRPr="000A71B1" w:rsidRDefault="00C46372" w:rsidP="00983857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«Почты доверия» и «Телефона доверия»</w:t>
            </w:r>
          </w:p>
        </w:tc>
        <w:tc>
          <w:tcPr>
            <w:tcW w:w="1560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19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C46372" w:rsidRPr="000A71B1" w:rsidTr="00031A3C">
        <w:tc>
          <w:tcPr>
            <w:tcW w:w="2802" w:type="dxa"/>
            <w:vMerge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46372" w:rsidRPr="000A71B1" w:rsidRDefault="00C46372" w:rsidP="00983857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малообеспеченных и неблагополучных семей</w:t>
            </w:r>
          </w:p>
        </w:tc>
        <w:tc>
          <w:tcPr>
            <w:tcW w:w="1560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19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6372" w:rsidRPr="000A71B1" w:rsidTr="00031A3C">
        <w:tc>
          <w:tcPr>
            <w:tcW w:w="2802" w:type="dxa"/>
            <w:vMerge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46372" w:rsidRPr="000A71B1" w:rsidRDefault="00C46372" w:rsidP="00983857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619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4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C46372" w:rsidRPr="000A71B1" w:rsidTr="00031A3C">
        <w:tc>
          <w:tcPr>
            <w:tcW w:w="2802" w:type="dxa"/>
            <w:vMerge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46372" w:rsidRPr="000A71B1" w:rsidRDefault="00C46372" w:rsidP="00983857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 родителей по вопросам воспитания детей, имеющих проблемы в обучении и отклонения в поведении</w:t>
            </w:r>
          </w:p>
        </w:tc>
        <w:tc>
          <w:tcPr>
            <w:tcW w:w="1560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19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4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C46372" w:rsidRPr="000A71B1" w:rsidTr="00031A3C">
        <w:tc>
          <w:tcPr>
            <w:tcW w:w="2802" w:type="dxa"/>
            <w:vMerge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46372" w:rsidRPr="000A71B1" w:rsidRDefault="00C46372" w:rsidP="00786D43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документации на бесплатное горячее питание </w:t>
            </w:r>
          </w:p>
        </w:tc>
        <w:tc>
          <w:tcPr>
            <w:tcW w:w="1560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19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34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C46372" w:rsidRPr="000A71B1" w:rsidTr="00031A3C">
        <w:tc>
          <w:tcPr>
            <w:tcW w:w="2802" w:type="dxa"/>
            <w:vMerge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C46372" w:rsidRPr="000A71B1" w:rsidRDefault="00C46372" w:rsidP="00786D43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районному этапу «Секреты дружного класса»</w:t>
            </w:r>
          </w:p>
        </w:tc>
        <w:tc>
          <w:tcPr>
            <w:tcW w:w="1560" w:type="dxa"/>
          </w:tcPr>
          <w:p w:rsidR="00C46372" w:rsidRPr="000A71B1" w:rsidRDefault="00DA7CCC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619" w:type="dxa"/>
          </w:tcPr>
          <w:p w:rsidR="00C46372" w:rsidRPr="000A71B1" w:rsidRDefault="00C46372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34" w:type="dxa"/>
          </w:tcPr>
          <w:p w:rsidR="00C46372" w:rsidRPr="000A71B1" w:rsidRDefault="00DA7CCC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Набиева Э.Р., классный руководитель</w:t>
            </w:r>
          </w:p>
        </w:tc>
      </w:tr>
      <w:tr w:rsidR="002A3DBF" w:rsidRPr="000A71B1" w:rsidTr="00031A3C">
        <w:trPr>
          <w:trHeight w:val="498"/>
        </w:trPr>
        <w:tc>
          <w:tcPr>
            <w:tcW w:w="2802" w:type="dxa"/>
            <w:vMerge w:val="restart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2A3DBF" w:rsidRPr="000A71B1" w:rsidRDefault="002A3DBF" w:rsidP="0078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Ученическая конференция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сентября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ВР, Кл.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водители,</w:t>
            </w:r>
          </w:p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2A3DBF" w:rsidRPr="000A71B1" w:rsidTr="00031A3C">
        <w:trPr>
          <w:trHeight w:val="715"/>
        </w:trPr>
        <w:tc>
          <w:tcPr>
            <w:tcW w:w="2802" w:type="dxa"/>
            <w:vMerge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527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ДОО и ШУС, формирование актива школы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A3DBF" w:rsidRPr="000A71B1" w:rsidTr="00031A3C">
        <w:trPr>
          <w:trHeight w:val="513"/>
        </w:trPr>
        <w:tc>
          <w:tcPr>
            <w:tcW w:w="2802" w:type="dxa"/>
            <w:vMerge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органов самоуправления в классах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</w:t>
            </w:r>
          </w:p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укводители</w:t>
            </w:r>
            <w:proofErr w:type="spellEnd"/>
          </w:p>
        </w:tc>
      </w:tr>
      <w:tr w:rsidR="002A3DBF" w:rsidRPr="000A71B1" w:rsidTr="00031A3C">
        <w:trPr>
          <w:trHeight w:val="549"/>
        </w:trPr>
        <w:tc>
          <w:tcPr>
            <w:tcW w:w="2802" w:type="dxa"/>
            <w:vMerge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 классных уголков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сентября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</w:t>
            </w:r>
          </w:p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Активы классов</w:t>
            </w:r>
          </w:p>
        </w:tc>
      </w:tr>
      <w:tr w:rsidR="002A3DBF" w:rsidRPr="000A71B1" w:rsidTr="00031A3C">
        <w:trPr>
          <w:trHeight w:val="549"/>
        </w:trPr>
        <w:tc>
          <w:tcPr>
            <w:tcW w:w="2802" w:type="dxa"/>
            <w:vMerge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мероприятия в честь дня рождения СНТ (Союз Наследников Татарстана)</w:t>
            </w:r>
          </w:p>
        </w:tc>
        <w:tc>
          <w:tcPr>
            <w:tcW w:w="1560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сентября</w:t>
            </w:r>
          </w:p>
        </w:tc>
        <w:tc>
          <w:tcPr>
            <w:tcW w:w="1619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34" w:type="dxa"/>
          </w:tcPr>
          <w:p w:rsidR="002A3DBF" w:rsidRPr="000A71B1" w:rsidRDefault="002A3DBF" w:rsidP="00F14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</w:tbl>
    <w:p w:rsidR="00593755" w:rsidRPr="000A71B1" w:rsidRDefault="00593755" w:rsidP="000A7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ОКТЯБРЬ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«Жизнь дана на добрые дела»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4677"/>
        <w:gridCol w:w="1560"/>
        <w:gridCol w:w="1559"/>
        <w:gridCol w:w="4394"/>
      </w:tblGrid>
      <w:tr w:rsidR="00695120" w:rsidRPr="000A71B1" w:rsidTr="00031A3C">
        <w:tc>
          <w:tcPr>
            <w:tcW w:w="2802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5120" w:rsidRPr="000A71B1" w:rsidTr="00031A3C">
        <w:trPr>
          <w:trHeight w:val="452"/>
        </w:trPr>
        <w:tc>
          <w:tcPr>
            <w:tcW w:w="2802" w:type="dxa"/>
            <w:vMerge w:val="restart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695120" w:rsidRPr="000A71B1" w:rsidRDefault="00695120" w:rsidP="0052789B">
            <w:pPr>
              <w:numPr>
                <w:ilvl w:val="0"/>
                <w:numId w:val="14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Добропочта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95120" w:rsidRPr="000A71B1" w:rsidRDefault="00695120" w:rsidP="0052789B">
            <w:pPr>
              <w:spacing w:after="0" w:line="240" w:lineRule="auto"/>
              <w:ind w:left="-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классные руководители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983857">
            <w:pPr>
              <w:numPr>
                <w:ilvl w:val="0"/>
                <w:numId w:val="14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983857">
            <w:pPr>
              <w:numPr>
                <w:ilvl w:val="0"/>
                <w:numId w:val="14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 час  «Законы надо уважать»</w:t>
            </w:r>
          </w:p>
        </w:tc>
        <w:tc>
          <w:tcPr>
            <w:tcW w:w="1560" w:type="dxa"/>
          </w:tcPr>
          <w:p w:rsidR="00695120" w:rsidRPr="000A71B1" w:rsidRDefault="00695120" w:rsidP="002E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695120" w:rsidRPr="000A71B1" w:rsidTr="00031A3C"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983857">
            <w:pPr>
              <w:numPr>
                <w:ilvl w:val="0"/>
                <w:numId w:val="14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 во время осенних каникул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25-30 октября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A3DBF" w:rsidRPr="000A71B1" w:rsidTr="00031A3C">
        <w:trPr>
          <w:trHeight w:val="543"/>
        </w:trPr>
        <w:tc>
          <w:tcPr>
            <w:tcW w:w="2802" w:type="dxa"/>
            <w:vMerge w:val="restart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поздравления «Чествую тебя, мой Учитель!»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2A3DBF" w:rsidRDefault="002A3DBF" w:rsidP="00360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9а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Ф.Ф.,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2A3DBF" w:rsidRPr="000A71B1" w:rsidRDefault="002A3DBF" w:rsidP="00360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2A3DBF" w:rsidRPr="000A71B1" w:rsidTr="00031A3C">
        <w:trPr>
          <w:trHeight w:val="564"/>
        </w:trPr>
        <w:tc>
          <w:tcPr>
            <w:tcW w:w="2802" w:type="dxa"/>
            <w:vMerge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подшефным пенсионерам и ветеранам ВОВ</w:t>
            </w:r>
          </w:p>
        </w:tc>
        <w:tc>
          <w:tcPr>
            <w:tcW w:w="1560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октября</w:t>
            </w:r>
          </w:p>
        </w:tc>
        <w:tc>
          <w:tcPr>
            <w:tcW w:w="1559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</w:t>
            </w:r>
          </w:p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A3DBF" w:rsidRPr="000A71B1" w:rsidTr="00031A3C">
        <w:trPr>
          <w:trHeight w:val="1126"/>
        </w:trPr>
        <w:tc>
          <w:tcPr>
            <w:tcW w:w="2802" w:type="dxa"/>
            <w:vMerge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бал по звеньям:</w:t>
            </w:r>
          </w:p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5-6кл</w:t>
            </w:r>
          </w:p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7-8кл</w:t>
            </w:r>
          </w:p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9-11кл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 октября</w:t>
            </w:r>
          </w:p>
        </w:tc>
        <w:tc>
          <w:tcPr>
            <w:tcW w:w="1559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2A3DBF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9-11 -9б класс 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  <w:p w:rsidR="002A3DBF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5-6 -6а класс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Миршарипова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Т.К.</w:t>
            </w:r>
          </w:p>
          <w:p w:rsidR="002A3DBF" w:rsidRPr="000A71B1" w:rsidRDefault="002A3DBF" w:rsidP="00DA7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7-8кл – 7а класс – Белоусова И.Ф.,</w:t>
            </w:r>
            <w:r w:rsidR="00DA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п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едагоги-организаторы</w:t>
            </w:r>
          </w:p>
        </w:tc>
      </w:tr>
      <w:tr w:rsidR="002A3DBF" w:rsidRPr="000A71B1" w:rsidTr="00031A3C">
        <w:trPr>
          <w:trHeight w:val="569"/>
        </w:trPr>
        <w:tc>
          <w:tcPr>
            <w:tcW w:w="2802" w:type="dxa"/>
            <w:vMerge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конкурсе «Доброволец года»</w:t>
            </w:r>
          </w:p>
        </w:tc>
        <w:tc>
          <w:tcPr>
            <w:tcW w:w="1560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октября</w:t>
            </w:r>
          </w:p>
        </w:tc>
        <w:tc>
          <w:tcPr>
            <w:tcW w:w="1559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волонтерский отряд</w:t>
            </w:r>
          </w:p>
        </w:tc>
      </w:tr>
      <w:tr w:rsidR="002A3DBF" w:rsidRPr="000A71B1" w:rsidTr="00031A3C">
        <w:trPr>
          <w:trHeight w:val="569"/>
        </w:trPr>
        <w:tc>
          <w:tcPr>
            <w:tcW w:w="2802" w:type="dxa"/>
            <w:vMerge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Первое посещение библиотеки. 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библиотеке: «Сюда приходят дети – узнают про все на свете». Понятие «читатель», «библиотека», «библиотекарь». Основные правила пользования библиотекой (для первоклассников)</w:t>
            </w:r>
          </w:p>
        </w:tc>
        <w:tc>
          <w:tcPr>
            <w:tcW w:w="1560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1559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</w:tcPr>
          <w:p w:rsidR="002A3DBF" w:rsidRPr="000A71B1" w:rsidRDefault="002A3DBF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библиотекарь</w:t>
            </w:r>
          </w:p>
        </w:tc>
      </w:tr>
      <w:tr w:rsidR="000E7652" w:rsidRPr="000A71B1" w:rsidTr="00031A3C">
        <w:trPr>
          <w:trHeight w:val="569"/>
        </w:trPr>
        <w:tc>
          <w:tcPr>
            <w:tcW w:w="2802" w:type="dxa"/>
            <w:vMerge/>
          </w:tcPr>
          <w:p w:rsidR="000E7652" w:rsidRPr="000A71B1" w:rsidRDefault="000E7652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E7652" w:rsidRPr="000A71B1" w:rsidRDefault="000E7652" w:rsidP="000E76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школьной газеты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E7652" w:rsidRPr="000A71B1" w:rsidRDefault="000E7652" w:rsidP="000E76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тему: «Безопасная дорога детям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:rsidR="000E7652" w:rsidRPr="000A71B1" w:rsidRDefault="000E7652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октября</w:t>
            </w:r>
          </w:p>
        </w:tc>
        <w:tc>
          <w:tcPr>
            <w:tcW w:w="1559" w:type="dxa"/>
          </w:tcPr>
          <w:p w:rsidR="000E7652" w:rsidRPr="000A71B1" w:rsidRDefault="000E7652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E7652" w:rsidRDefault="000E7652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Класс,</w:t>
            </w:r>
          </w:p>
          <w:p w:rsidR="000E7652" w:rsidRPr="000A71B1" w:rsidRDefault="000E7652" w:rsidP="00E22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3DBF" w:rsidRPr="000A71B1" w:rsidTr="00031A3C">
        <w:trPr>
          <w:trHeight w:val="569"/>
        </w:trPr>
        <w:tc>
          <w:tcPr>
            <w:tcW w:w="2802" w:type="dxa"/>
            <w:vMerge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нравственности</w:t>
            </w:r>
          </w:p>
        </w:tc>
        <w:tc>
          <w:tcPr>
            <w:tcW w:w="1560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394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</w:t>
            </w:r>
          </w:p>
        </w:tc>
      </w:tr>
      <w:tr w:rsidR="00155720" w:rsidRPr="000A71B1" w:rsidTr="00031A3C">
        <w:trPr>
          <w:trHeight w:val="364"/>
        </w:trPr>
        <w:tc>
          <w:tcPr>
            <w:tcW w:w="2802" w:type="dxa"/>
          </w:tcPr>
          <w:p w:rsidR="00155720" w:rsidRPr="000A71B1" w:rsidRDefault="00155720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77" w:type="dxa"/>
          </w:tcPr>
          <w:p w:rsidR="00155720" w:rsidRPr="000A71B1" w:rsidRDefault="00155720" w:rsidP="00860A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субботники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 графику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559" w:type="dxa"/>
          </w:tcPr>
          <w:p w:rsidR="00155720" w:rsidRPr="000A71B1" w:rsidRDefault="00155720" w:rsidP="0086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155720" w:rsidRPr="000A71B1" w:rsidRDefault="00155720" w:rsidP="0086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завхоз</w:t>
            </w:r>
          </w:p>
        </w:tc>
      </w:tr>
      <w:tr w:rsidR="00155720" w:rsidRPr="000A71B1" w:rsidTr="00031A3C">
        <w:tc>
          <w:tcPr>
            <w:tcW w:w="2802" w:type="dxa"/>
            <w:vMerge w:val="restart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на районных спортивных мероприятиях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районному плану</w:t>
            </w:r>
          </w:p>
        </w:tc>
        <w:tc>
          <w:tcPr>
            <w:tcW w:w="1559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физической культуры</w:t>
            </w:r>
          </w:p>
        </w:tc>
      </w:tr>
      <w:tr w:rsidR="00155720" w:rsidRPr="000A71B1" w:rsidTr="00031A3C"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по психологии разного уровня</w:t>
            </w:r>
          </w:p>
        </w:tc>
        <w:tc>
          <w:tcPr>
            <w:tcW w:w="1560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59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155720" w:rsidRPr="000A71B1" w:rsidTr="00031A3C">
        <w:tc>
          <w:tcPr>
            <w:tcW w:w="2802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677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«Генеральная уборка классов перед каникулами»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 1 четверти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заместитель директора по ВР</w:t>
            </w:r>
          </w:p>
        </w:tc>
      </w:tr>
      <w:tr w:rsidR="00155720" w:rsidRPr="000A71B1" w:rsidTr="00031A3C">
        <w:trPr>
          <w:trHeight w:val="904"/>
        </w:trPr>
        <w:tc>
          <w:tcPr>
            <w:tcW w:w="2802" w:type="dxa"/>
            <w:vMerge w:val="restart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77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неблагополучных семей в рамках операции «Подросток» с целью проверки бытовых условий 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ВР, классные руководители, психолог, соц. педагоги, инспекторы ПДН, органы соцзащиты </w:t>
            </w:r>
          </w:p>
        </w:tc>
      </w:tr>
      <w:tr w:rsidR="00155720" w:rsidRPr="000A71B1" w:rsidTr="00031A3C">
        <w:trPr>
          <w:trHeight w:val="270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EE49D2">
            <w:pPr>
              <w:numPr>
                <w:ilvl w:val="0"/>
                <w:numId w:val="16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155720" w:rsidRPr="000A71B1" w:rsidRDefault="00155720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155720" w:rsidRPr="000A71B1" w:rsidRDefault="00155720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155720" w:rsidRPr="000A71B1" w:rsidRDefault="00155720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155720" w:rsidRPr="000A71B1" w:rsidTr="00031A3C">
        <w:trPr>
          <w:trHeight w:val="298"/>
        </w:trPr>
        <w:tc>
          <w:tcPr>
            <w:tcW w:w="2802" w:type="dxa"/>
            <w:vMerge w:val="restart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активы классов</w:t>
            </w:r>
          </w:p>
        </w:tc>
      </w:tr>
      <w:tr w:rsidR="00155720" w:rsidRPr="000A71B1" w:rsidTr="00031A3C">
        <w:trPr>
          <w:trHeight w:val="275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86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классных уголков (повторный)</w:t>
            </w:r>
          </w:p>
        </w:tc>
        <w:tc>
          <w:tcPr>
            <w:tcW w:w="1560" w:type="dxa"/>
          </w:tcPr>
          <w:p w:rsidR="00155720" w:rsidRPr="000A71B1" w:rsidRDefault="002E2AB8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55720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октября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155720" w:rsidRPr="000A71B1" w:rsidTr="00031A3C">
        <w:trPr>
          <w:trHeight w:val="275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86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шефства над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пожилыми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проведение мероприятий в рамках декады пожилых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октября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155720" w:rsidRPr="000A71B1" w:rsidTr="00031A3C">
        <w:trPr>
          <w:trHeight w:val="275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86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деятельности отрядных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вожатых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1-10 октября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155720" w:rsidRPr="000A71B1" w:rsidTr="00031A3C">
        <w:trPr>
          <w:trHeight w:val="275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860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честь Дня рождения РДШ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27-29 октября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</w:tbl>
    <w:p w:rsidR="00C97793" w:rsidRPr="000A71B1" w:rsidRDefault="00C97793" w:rsidP="00593755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593755" w:rsidRPr="000A71B1" w:rsidRDefault="00593755" w:rsidP="00593755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НОЯБРЬ</w:t>
      </w:r>
    </w:p>
    <w:p w:rsidR="00593755" w:rsidRPr="000A71B1" w:rsidRDefault="00593755" w:rsidP="00593755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«Мы и творчество»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4677"/>
        <w:gridCol w:w="1560"/>
        <w:gridCol w:w="1559"/>
        <w:gridCol w:w="4394"/>
      </w:tblGrid>
      <w:tr w:rsidR="00695120" w:rsidRPr="000A71B1" w:rsidTr="00031A3C">
        <w:trPr>
          <w:trHeight w:val="502"/>
        </w:trPr>
        <w:tc>
          <w:tcPr>
            <w:tcW w:w="2802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695120" w:rsidRPr="000A71B1" w:rsidRDefault="00695120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5120" w:rsidRPr="000A71B1" w:rsidTr="00031A3C">
        <w:trPr>
          <w:trHeight w:val="522"/>
        </w:trPr>
        <w:tc>
          <w:tcPr>
            <w:tcW w:w="2802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приуроченные «Дню народного единства»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695120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95120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1559" w:type="dxa"/>
          </w:tcPr>
          <w:p w:rsidR="00695120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95120" w:rsidRPr="000A71B1" w:rsidRDefault="006951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95120" w:rsidRPr="000A71B1" w:rsidTr="00031A3C">
        <w:trPr>
          <w:trHeight w:val="595"/>
        </w:trPr>
        <w:tc>
          <w:tcPr>
            <w:tcW w:w="2802" w:type="dxa"/>
            <w:vMerge w:val="restart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посвященные Дню матери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ноября </w:t>
            </w:r>
          </w:p>
        </w:tc>
        <w:tc>
          <w:tcPr>
            <w:tcW w:w="1559" w:type="dxa"/>
          </w:tcPr>
          <w:p w:rsidR="00695120" w:rsidRPr="000A71B1" w:rsidRDefault="0037359A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ВР, классные руководители, педагоги-организаторы</w:t>
            </w:r>
          </w:p>
        </w:tc>
      </w:tr>
      <w:tr w:rsidR="00695120" w:rsidRPr="000A71B1" w:rsidTr="00031A3C">
        <w:trPr>
          <w:trHeight w:val="569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школьной газеты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421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95120" w:rsidRPr="000A71B1" w:rsidRDefault="00695120" w:rsidP="00421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тему: «</w:t>
            </w:r>
            <w:r w:rsidR="00421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днем матери!»</w:t>
            </w:r>
          </w:p>
        </w:tc>
        <w:tc>
          <w:tcPr>
            <w:tcW w:w="1560" w:type="dxa"/>
          </w:tcPr>
          <w:p w:rsidR="00695120" w:rsidRPr="000A71B1" w:rsidRDefault="00695120" w:rsidP="00DA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DA1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1559" w:type="dxa"/>
          </w:tcPr>
          <w:p w:rsidR="00695120" w:rsidRPr="000A71B1" w:rsidRDefault="00DA165E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4394" w:type="dxa"/>
          </w:tcPr>
          <w:p w:rsidR="00695120" w:rsidRPr="000A71B1" w:rsidRDefault="00DA165E" w:rsidP="00DA16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  <w:r w:rsidR="00695120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36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60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="000A0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="000A0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анипова</w:t>
            </w:r>
            <w:proofErr w:type="spellEnd"/>
            <w:r w:rsidR="000A0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</w:tr>
      <w:tr w:rsidR="00695120" w:rsidRPr="000A71B1" w:rsidTr="00031A3C">
        <w:trPr>
          <w:trHeight w:val="569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фестивалю «Созвездие –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Йолдызлык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695120" w:rsidRPr="000A71B1" w:rsidRDefault="0037359A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ВР, Педагоги-организаторы, учитель музыки,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695120" w:rsidRPr="000A71B1" w:rsidTr="00031A3C">
        <w:trPr>
          <w:trHeight w:val="569"/>
        </w:trPr>
        <w:tc>
          <w:tcPr>
            <w:tcW w:w="2802" w:type="dxa"/>
            <w:vMerge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общения с книгой</w:t>
            </w:r>
            <w:r w:rsidRPr="000A71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 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детей бережного отношения к книге. Ознакомление с правилами общения с книгой. Обучение простейшим приёмам бережного обращения с книгой (обложка, закладка, простейший ремонт)</w:t>
            </w:r>
          </w:p>
        </w:tc>
        <w:tc>
          <w:tcPr>
            <w:tcW w:w="1560" w:type="dxa"/>
          </w:tcPr>
          <w:p w:rsidR="00695120" w:rsidRPr="000A71B1" w:rsidRDefault="006951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</w:tcPr>
          <w:p w:rsidR="00695120" w:rsidRPr="000A71B1" w:rsidRDefault="0037359A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394" w:type="dxa"/>
          </w:tcPr>
          <w:p w:rsidR="00695120" w:rsidRPr="000A71B1" w:rsidRDefault="00695120" w:rsidP="00610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155720" w:rsidRPr="000A71B1" w:rsidTr="00031A3C">
        <w:trPr>
          <w:trHeight w:val="569"/>
        </w:trPr>
        <w:tc>
          <w:tcPr>
            <w:tcW w:w="2802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нравственности</w:t>
            </w:r>
          </w:p>
        </w:tc>
        <w:tc>
          <w:tcPr>
            <w:tcW w:w="1560" w:type="dxa"/>
          </w:tcPr>
          <w:p w:rsidR="00155720" w:rsidRPr="000A71B1" w:rsidRDefault="00155720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155720" w:rsidRPr="000A71B1" w:rsidRDefault="00155720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394" w:type="dxa"/>
          </w:tcPr>
          <w:p w:rsidR="00155720" w:rsidRPr="000A71B1" w:rsidRDefault="00155720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</w:t>
            </w:r>
          </w:p>
        </w:tc>
      </w:tr>
      <w:tr w:rsidR="00155720" w:rsidRPr="000A71B1" w:rsidTr="00031A3C">
        <w:trPr>
          <w:trHeight w:val="379"/>
        </w:trPr>
        <w:tc>
          <w:tcPr>
            <w:tcW w:w="2802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77" w:type="dxa"/>
          </w:tcPr>
          <w:p w:rsidR="00155720" w:rsidRPr="000A71B1" w:rsidRDefault="00155720" w:rsidP="00CB4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во всероссийской акции «Сделано с заботой!» (конкурс кормушек для птиц) 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6 ноября 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экологический отряд</w:t>
            </w:r>
          </w:p>
        </w:tc>
      </w:tr>
      <w:tr w:rsidR="00155720" w:rsidRPr="000A71B1" w:rsidTr="00031A3C">
        <w:trPr>
          <w:trHeight w:val="569"/>
        </w:trPr>
        <w:tc>
          <w:tcPr>
            <w:tcW w:w="2802" w:type="dxa"/>
            <w:vMerge w:val="restart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155720" w:rsidRPr="000A71B1" w:rsidRDefault="00155720" w:rsidP="00610F0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об этике, о здоровом образе жизни.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графику </w:t>
            </w:r>
          </w:p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классные руководители </w:t>
            </w:r>
          </w:p>
        </w:tc>
      </w:tr>
      <w:tr w:rsidR="00155720" w:rsidRPr="000A71B1" w:rsidTr="00031A3C">
        <w:trPr>
          <w:trHeight w:val="569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610F0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«Привычки и здоровье». Беседа о здоровом образе жизни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Педагог-психолог</w:t>
            </w:r>
          </w:p>
        </w:tc>
      </w:tr>
      <w:tr w:rsidR="00155720" w:rsidRPr="000A71B1" w:rsidTr="00031A3C">
        <w:trPr>
          <w:trHeight w:val="239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610F0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спортивных  секций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физической культуры</w:t>
            </w:r>
          </w:p>
        </w:tc>
      </w:tr>
      <w:tr w:rsidR="00155720" w:rsidRPr="000A71B1" w:rsidTr="00031A3C">
        <w:trPr>
          <w:trHeight w:val="241"/>
        </w:trPr>
        <w:tc>
          <w:tcPr>
            <w:tcW w:w="2802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677" w:type="dxa"/>
          </w:tcPr>
          <w:p w:rsidR="00155720" w:rsidRPr="000A71B1" w:rsidRDefault="00155720" w:rsidP="00CB4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для старшеклассников в центр занятости населения.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155720" w:rsidRPr="000A71B1" w:rsidTr="00031A3C">
        <w:trPr>
          <w:trHeight w:val="784"/>
        </w:trPr>
        <w:tc>
          <w:tcPr>
            <w:tcW w:w="2802" w:type="dxa"/>
            <w:vMerge w:val="restart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Семейное воспитание</w:t>
            </w:r>
          </w:p>
        </w:tc>
        <w:tc>
          <w:tcPr>
            <w:tcW w:w="4677" w:type="dxa"/>
          </w:tcPr>
          <w:p w:rsidR="00155720" w:rsidRPr="000A71B1" w:rsidRDefault="00155720" w:rsidP="00AF1DC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Сложность адаптационного периода учащихся начальной школы и среднего звена. Индивидуальная работа с семьями.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5720" w:rsidRPr="000A71B1" w:rsidRDefault="00155720" w:rsidP="00AF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педагог, 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ВР, классные руководители </w:t>
            </w:r>
          </w:p>
        </w:tc>
      </w:tr>
      <w:tr w:rsidR="00155720" w:rsidRPr="000A71B1" w:rsidTr="00031A3C">
        <w:trPr>
          <w:trHeight w:val="387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AF1DC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ко дню матери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педагоги-организаторы</w:t>
            </w:r>
          </w:p>
        </w:tc>
      </w:tr>
      <w:tr w:rsidR="00155720" w:rsidRPr="000A71B1" w:rsidTr="00031A3C">
        <w:trPr>
          <w:trHeight w:val="784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AF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неблагополучных семей</w:t>
            </w:r>
          </w:p>
        </w:tc>
        <w:tc>
          <w:tcPr>
            <w:tcW w:w="1560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155720" w:rsidRPr="000A71B1" w:rsidRDefault="00155720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ВР, классные руководители, психолог, соц. педагоги, инспекторы ПДН, органы соцзащиты </w:t>
            </w:r>
          </w:p>
        </w:tc>
      </w:tr>
      <w:tr w:rsidR="00155720" w:rsidRPr="000A71B1" w:rsidTr="00031A3C">
        <w:trPr>
          <w:trHeight w:val="233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37359A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155720" w:rsidRPr="000A71B1" w:rsidRDefault="00155720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155720" w:rsidRPr="000A71B1" w:rsidRDefault="00155720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155720" w:rsidRPr="000A71B1" w:rsidRDefault="00155720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155720" w:rsidRPr="000A71B1" w:rsidTr="00031A3C">
        <w:trPr>
          <w:trHeight w:val="340"/>
        </w:trPr>
        <w:tc>
          <w:tcPr>
            <w:tcW w:w="2802" w:type="dxa"/>
            <w:vMerge w:val="restart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155720" w:rsidRPr="000A71B1" w:rsidRDefault="00155720" w:rsidP="00AF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155720" w:rsidRPr="000A71B1" w:rsidTr="00031A3C">
        <w:trPr>
          <w:trHeight w:val="592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AF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районных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приуроченных ко Дню Матери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2-3 неделя 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155720" w:rsidRPr="000A71B1" w:rsidTr="00031A3C">
        <w:trPr>
          <w:trHeight w:val="592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AF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этапа республиканского конкурса «Буду бдительным на льду»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155720" w:rsidRPr="000A71B1" w:rsidTr="00031A3C">
        <w:trPr>
          <w:trHeight w:val="592"/>
        </w:trPr>
        <w:tc>
          <w:tcPr>
            <w:tcW w:w="2802" w:type="dxa"/>
            <w:vMerge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155720" w:rsidRPr="000A71B1" w:rsidRDefault="00155720" w:rsidP="002576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слету волонтеров. Работа над проектом.</w:t>
            </w:r>
          </w:p>
        </w:tc>
        <w:tc>
          <w:tcPr>
            <w:tcW w:w="1560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4394" w:type="dxa"/>
          </w:tcPr>
          <w:p w:rsidR="00155720" w:rsidRPr="000A71B1" w:rsidRDefault="00155720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отряд волонтеров</w:t>
            </w:r>
          </w:p>
        </w:tc>
      </w:tr>
    </w:tbl>
    <w:p w:rsidR="00C97793" w:rsidRPr="000A71B1" w:rsidRDefault="00C97793" w:rsidP="00593755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3603F9" w:rsidRDefault="003603F9" w:rsidP="00593755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593755" w:rsidRPr="000A71B1" w:rsidRDefault="00593755" w:rsidP="00593755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ДЕКАБРЬ</w:t>
      </w:r>
    </w:p>
    <w:p w:rsidR="00593755" w:rsidRPr="000A71B1" w:rsidRDefault="00593755" w:rsidP="00593755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«Новый год у ворот!», «В мире семейных ценностей»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4677"/>
        <w:gridCol w:w="1560"/>
        <w:gridCol w:w="1559"/>
        <w:gridCol w:w="4394"/>
      </w:tblGrid>
      <w:tr w:rsidR="0037359A" w:rsidRPr="000A71B1" w:rsidTr="00031A3C">
        <w:tc>
          <w:tcPr>
            <w:tcW w:w="2802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7359A" w:rsidRPr="000A71B1" w:rsidTr="00031A3C">
        <w:tc>
          <w:tcPr>
            <w:tcW w:w="2802" w:type="dxa"/>
            <w:vMerge w:val="restart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37359A" w:rsidRPr="000A71B1" w:rsidRDefault="003735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День Конституции ". Классные часы «Главный закон государства. Что я знаю о Конституции»</w:t>
            </w:r>
          </w:p>
        </w:tc>
        <w:tc>
          <w:tcPr>
            <w:tcW w:w="1560" w:type="dxa"/>
          </w:tcPr>
          <w:p w:rsidR="0037359A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7359A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4394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359A" w:rsidRPr="000A71B1" w:rsidTr="00031A3C"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FF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посвященные Международному дню борьбы с коррупцией</w:t>
            </w:r>
          </w:p>
        </w:tc>
        <w:tc>
          <w:tcPr>
            <w:tcW w:w="1560" w:type="dxa"/>
          </w:tcPr>
          <w:p w:rsidR="0037359A" w:rsidRPr="000A71B1" w:rsidRDefault="0037359A" w:rsidP="00FF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359A" w:rsidRPr="000A71B1" w:rsidTr="00031A3C"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FF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урок информатики в рамках Всероссийской акции «Час кода»</w:t>
            </w:r>
          </w:p>
        </w:tc>
        <w:tc>
          <w:tcPr>
            <w:tcW w:w="1560" w:type="dxa"/>
          </w:tcPr>
          <w:p w:rsidR="0037359A" w:rsidRPr="000A71B1" w:rsidRDefault="0037359A" w:rsidP="00FF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информатики</w:t>
            </w:r>
          </w:p>
        </w:tc>
      </w:tr>
      <w:tr w:rsidR="0037359A" w:rsidRPr="000A71B1" w:rsidTr="00031A3C"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FF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бесед по правилам дорожного движения и безопасного поведения на улице и дорогах.</w:t>
            </w:r>
          </w:p>
        </w:tc>
        <w:tc>
          <w:tcPr>
            <w:tcW w:w="1560" w:type="dxa"/>
          </w:tcPr>
          <w:p w:rsidR="0037359A" w:rsidRPr="000A71B1" w:rsidRDefault="0037359A" w:rsidP="00FF4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15-23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359A" w:rsidRPr="000A71B1" w:rsidTr="00031A3C">
        <w:trPr>
          <w:trHeight w:val="341"/>
        </w:trPr>
        <w:tc>
          <w:tcPr>
            <w:tcW w:w="2802" w:type="dxa"/>
            <w:vMerge w:val="restart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эстетическое</w:t>
            </w:r>
          </w:p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37359A" w:rsidRPr="000A71B1" w:rsidRDefault="003735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Конкурс: «Новогодняя игрушка» </w:t>
            </w:r>
          </w:p>
        </w:tc>
        <w:tc>
          <w:tcPr>
            <w:tcW w:w="1560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  <w:tc>
          <w:tcPr>
            <w:tcW w:w="1559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</w:tc>
        <w:tc>
          <w:tcPr>
            <w:tcW w:w="4394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классные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37359A" w:rsidRPr="000A71B1" w:rsidTr="00031A3C">
        <w:trPr>
          <w:trHeight w:val="419"/>
        </w:trPr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новогодних праздников</w:t>
            </w:r>
          </w:p>
        </w:tc>
        <w:tc>
          <w:tcPr>
            <w:tcW w:w="1560" w:type="dxa"/>
          </w:tcPr>
          <w:p w:rsidR="0037359A" w:rsidRPr="000A71B1" w:rsidRDefault="002E2AB8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23-26 </w:t>
            </w:r>
            <w:r w:rsidR="0037359A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A50F8" w:rsidRDefault="006A50F8" w:rsidP="0037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24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Газизова</w:t>
            </w:r>
            <w:proofErr w:type="spellEnd"/>
            <w:r w:rsidR="00C24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Ф.Р.</w:t>
            </w:r>
          </w:p>
          <w:p w:rsidR="006A50F8" w:rsidRDefault="006A50F8" w:rsidP="0037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Ф.С.</w:t>
            </w:r>
          </w:p>
          <w:p w:rsidR="006A50F8" w:rsidRDefault="006A50F8" w:rsidP="0037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Белоусова М.И.</w:t>
            </w:r>
          </w:p>
          <w:p w:rsidR="0037359A" w:rsidRPr="000A71B1" w:rsidRDefault="006A50F8" w:rsidP="0037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Хафизова ТМ., </w:t>
            </w:r>
            <w:r w:rsidR="0037359A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Педагоги-организаторы, классные руководители</w:t>
            </w:r>
          </w:p>
        </w:tc>
      </w:tr>
      <w:tr w:rsidR="0037359A" w:rsidRPr="000A71B1" w:rsidTr="00031A3C">
        <w:trPr>
          <w:trHeight w:val="383"/>
        </w:trPr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международного дня инвалидов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, организация конкурсных мероприятий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1559" w:type="dxa"/>
          </w:tcPr>
          <w:p w:rsidR="0037359A" w:rsidRPr="000A71B1" w:rsidRDefault="0037359A" w:rsidP="00BB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37359A" w:rsidRPr="000A71B1" w:rsidRDefault="0037359A" w:rsidP="00BB5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социальный педагог, Классные руководители</w:t>
            </w:r>
          </w:p>
        </w:tc>
      </w:tr>
      <w:tr w:rsidR="0037359A" w:rsidRPr="000A71B1" w:rsidTr="00031A3C">
        <w:trPr>
          <w:trHeight w:val="419"/>
        </w:trPr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школьной газеты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421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7359A" w:rsidRPr="000A71B1" w:rsidRDefault="003735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тему: « С новым годом!»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декабря</w:t>
            </w:r>
          </w:p>
        </w:tc>
        <w:tc>
          <w:tcPr>
            <w:tcW w:w="1559" w:type="dxa"/>
          </w:tcPr>
          <w:p w:rsidR="0037359A" w:rsidRPr="000A71B1" w:rsidRDefault="006D2582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4394" w:type="dxa"/>
          </w:tcPr>
          <w:p w:rsidR="0037359A" w:rsidRPr="000A71B1" w:rsidRDefault="006D2582" w:rsidP="006D2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  <w:r w:rsidR="0037359A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Г.Д.</w:t>
            </w:r>
          </w:p>
        </w:tc>
      </w:tr>
      <w:tr w:rsidR="0037359A" w:rsidRPr="000A71B1" w:rsidTr="00031A3C">
        <w:trPr>
          <w:trHeight w:val="419"/>
        </w:trPr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этапа международного фестиваля «Детство без границ»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37359A" w:rsidRPr="000A71B1" w:rsidRDefault="003735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37359A" w:rsidRPr="000A71B1" w:rsidRDefault="003735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37359A" w:rsidRPr="000A71B1" w:rsidTr="00031A3C">
        <w:trPr>
          <w:trHeight w:val="419"/>
        </w:trPr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A71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Новогодний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праздник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классов «Сказка каждому нужна»</w:t>
            </w:r>
          </w:p>
        </w:tc>
        <w:tc>
          <w:tcPr>
            <w:tcW w:w="1560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37359A" w:rsidRPr="000A71B1" w:rsidRDefault="003735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</w:tcPr>
          <w:p w:rsidR="0037359A" w:rsidRPr="000A71B1" w:rsidRDefault="003735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классные руководители</w:t>
            </w:r>
          </w:p>
        </w:tc>
      </w:tr>
      <w:tr w:rsidR="00E71F9A" w:rsidRPr="000A71B1" w:rsidTr="00031A3C">
        <w:trPr>
          <w:trHeight w:val="419"/>
        </w:trPr>
        <w:tc>
          <w:tcPr>
            <w:tcW w:w="2802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E71F9A" w:rsidRPr="000A71B1" w:rsidRDefault="00E71F9A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нравственности</w:t>
            </w:r>
          </w:p>
        </w:tc>
        <w:tc>
          <w:tcPr>
            <w:tcW w:w="1560" w:type="dxa"/>
          </w:tcPr>
          <w:p w:rsidR="00E71F9A" w:rsidRPr="000A71B1" w:rsidRDefault="00E71F9A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E71F9A" w:rsidRPr="000A71B1" w:rsidRDefault="00E71F9A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394" w:type="dxa"/>
          </w:tcPr>
          <w:p w:rsidR="00E71F9A" w:rsidRPr="000A71B1" w:rsidRDefault="00E71F9A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</w:t>
            </w:r>
          </w:p>
        </w:tc>
      </w:tr>
      <w:tr w:rsidR="00E71F9A" w:rsidRPr="000A71B1" w:rsidTr="00031A3C">
        <w:trPr>
          <w:trHeight w:val="333"/>
        </w:trPr>
        <w:tc>
          <w:tcPr>
            <w:tcW w:w="2802" w:type="dxa"/>
          </w:tcPr>
          <w:p w:rsidR="00E71F9A" w:rsidRPr="000A71B1" w:rsidRDefault="00E71F9A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77" w:type="dxa"/>
          </w:tcPr>
          <w:p w:rsidR="00E71F9A" w:rsidRPr="000A71B1" w:rsidRDefault="00E71F9A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акция: «Покормите птиц зимой», конкурс кормушек</w:t>
            </w:r>
          </w:p>
        </w:tc>
        <w:tc>
          <w:tcPr>
            <w:tcW w:w="1560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.12.1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г</w:t>
            </w:r>
          </w:p>
        </w:tc>
        <w:tc>
          <w:tcPr>
            <w:tcW w:w="1559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классные руководители</w:t>
            </w:r>
          </w:p>
        </w:tc>
      </w:tr>
      <w:tr w:rsidR="00E71F9A" w:rsidRPr="000A71B1" w:rsidTr="00031A3C">
        <w:tc>
          <w:tcPr>
            <w:tcW w:w="2802" w:type="dxa"/>
            <w:vMerge w:val="restart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E71F9A" w:rsidRPr="000A71B1" w:rsidRDefault="00E71F9A" w:rsidP="00B96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 час в младшем звене «Мы за здоровый образ жизни!»</w:t>
            </w:r>
          </w:p>
        </w:tc>
        <w:tc>
          <w:tcPr>
            <w:tcW w:w="1560" w:type="dxa"/>
          </w:tcPr>
          <w:p w:rsidR="00E71F9A" w:rsidRPr="000A71B1" w:rsidRDefault="00E71F9A" w:rsidP="002E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1559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394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начальных классов</w:t>
            </w:r>
          </w:p>
        </w:tc>
      </w:tr>
      <w:tr w:rsidR="00E71F9A" w:rsidRPr="000A71B1" w:rsidTr="00031A3C">
        <w:tc>
          <w:tcPr>
            <w:tcW w:w="2802" w:type="dxa"/>
            <w:vMerge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E71F9A" w:rsidRPr="000A71B1" w:rsidRDefault="00E71F9A" w:rsidP="00984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декабря – день борьбы со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СПИДом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Беседа с врачом-наркологом «Формула здоровья».</w:t>
            </w:r>
          </w:p>
        </w:tc>
        <w:tc>
          <w:tcPr>
            <w:tcW w:w="1560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559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4394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руководители, зам. директора по ВР, психолог</w:t>
            </w:r>
          </w:p>
        </w:tc>
      </w:tr>
      <w:tr w:rsidR="00E71F9A" w:rsidRPr="000A71B1" w:rsidTr="00031A3C">
        <w:trPr>
          <w:trHeight w:val="415"/>
        </w:trPr>
        <w:tc>
          <w:tcPr>
            <w:tcW w:w="2802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677" w:type="dxa"/>
          </w:tcPr>
          <w:p w:rsidR="00E71F9A" w:rsidRPr="000A71B1" w:rsidRDefault="00E71F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Генеральная уборка в классах перед каникулами</w:t>
            </w:r>
          </w:p>
        </w:tc>
        <w:tc>
          <w:tcPr>
            <w:tcW w:w="1560" w:type="dxa"/>
          </w:tcPr>
          <w:p w:rsidR="00E71F9A" w:rsidRPr="000A71B1" w:rsidRDefault="00E71F9A" w:rsidP="009A39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19-23.12.</w:t>
            </w:r>
          </w:p>
        </w:tc>
        <w:tc>
          <w:tcPr>
            <w:tcW w:w="1559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71F9A" w:rsidRPr="000A71B1" w:rsidTr="00031A3C">
        <w:trPr>
          <w:trHeight w:val="506"/>
        </w:trPr>
        <w:tc>
          <w:tcPr>
            <w:tcW w:w="2802" w:type="dxa"/>
            <w:vMerge w:val="restart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77" w:type="dxa"/>
          </w:tcPr>
          <w:p w:rsidR="00E71F9A" w:rsidRPr="000A71B1" w:rsidRDefault="00E71F9A" w:rsidP="003A52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родительские собрания по итогам первого полугодия и второй четверти</w:t>
            </w:r>
          </w:p>
        </w:tc>
        <w:tc>
          <w:tcPr>
            <w:tcW w:w="1560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Вторая неделя</w:t>
            </w:r>
          </w:p>
        </w:tc>
        <w:tc>
          <w:tcPr>
            <w:tcW w:w="1559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звеньям</w:t>
            </w:r>
          </w:p>
        </w:tc>
        <w:tc>
          <w:tcPr>
            <w:tcW w:w="4394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, классные руководители</w:t>
            </w:r>
          </w:p>
        </w:tc>
      </w:tr>
      <w:tr w:rsidR="00E71F9A" w:rsidRPr="000A71B1" w:rsidTr="00031A3C">
        <w:trPr>
          <w:trHeight w:val="698"/>
        </w:trPr>
        <w:tc>
          <w:tcPr>
            <w:tcW w:w="2802" w:type="dxa"/>
            <w:vMerge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E71F9A" w:rsidRPr="000A71B1" w:rsidRDefault="00E71F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неблагополучных семей</w:t>
            </w:r>
          </w:p>
        </w:tc>
        <w:tc>
          <w:tcPr>
            <w:tcW w:w="1560" w:type="dxa"/>
          </w:tcPr>
          <w:p w:rsidR="00E71F9A" w:rsidRPr="000A71B1" w:rsidRDefault="00E71F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E71F9A" w:rsidRPr="000A71B1" w:rsidRDefault="00E71F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E71F9A" w:rsidRPr="000A71B1" w:rsidRDefault="00E71F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ВР, классные руководители, психолог, соц. педагоги, инспекторы ПДН, органы соцзащиты </w:t>
            </w:r>
          </w:p>
        </w:tc>
      </w:tr>
      <w:tr w:rsidR="00E71F9A" w:rsidRPr="000A71B1" w:rsidTr="00031A3C">
        <w:trPr>
          <w:trHeight w:val="545"/>
        </w:trPr>
        <w:tc>
          <w:tcPr>
            <w:tcW w:w="2802" w:type="dxa"/>
            <w:vMerge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E71F9A" w:rsidRPr="000A71B1" w:rsidRDefault="00E71F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проведении новогодних праздниках.</w:t>
            </w:r>
          </w:p>
        </w:tc>
        <w:tc>
          <w:tcPr>
            <w:tcW w:w="1560" w:type="dxa"/>
          </w:tcPr>
          <w:p w:rsidR="00E71F9A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23-26</w:t>
            </w:r>
            <w:r w:rsidR="00E71F9A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1559" w:type="dxa"/>
          </w:tcPr>
          <w:p w:rsidR="00E71F9A" w:rsidRPr="000A71B1" w:rsidRDefault="00E71F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394" w:type="dxa"/>
          </w:tcPr>
          <w:p w:rsidR="00E71F9A" w:rsidRPr="000A71B1" w:rsidRDefault="00E71F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зам. директора по ВР</w:t>
            </w:r>
          </w:p>
        </w:tc>
      </w:tr>
      <w:tr w:rsidR="00E71F9A" w:rsidRPr="000A71B1" w:rsidTr="00031A3C">
        <w:trPr>
          <w:trHeight w:val="313"/>
        </w:trPr>
        <w:tc>
          <w:tcPr>
            <w:tcW w:w="2802" w:type="dxa"/>
            <w:vMerge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E71F9A" w:rsidRPr="000A71B1" w:rsidRDefault="00E71F9A" w:rsidP="00C8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E71F9A" w:rsidRPr="000A71B1" w:rsidRDefault="00E71F9A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E71F9A" w:rsidRPr="000A71B1" w:rsidRDefault="00E71F9A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E71F9A" w:rsidRPr="000A71B1" w:rsidRDefault="00E71F9A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E71F9A" w:rsidRPr="000A71B1" w:rsidTr="00031A3C">
        <w:trPr>
          <w:trHeight w:val="193"/>
        </w:trPr>
        <w:tc>
          <w:tcPr>
            <w:tcW w:w="2802" w:type="dxa"/>
            <w:vMerge w:val="restart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Самоуправление в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школе</w:t>
            </w:r>
          </w:p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Учеба актива</w:t>
            </w:r>
          </w:p>
        </w:tc>
        <w:tc>
          <w:tcPr>
            <w:tcW w:w="1560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декабря</w:t>
            </w:r>
          </w:p>
        </w:tc>
        <w:tc>
          <w:tcPr>
            <w:tcW w:w="1559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E71F9A" w:rsidRPr="000A71B1" w:rsidTr="00031A3C">
        <w:trPr>
          <w:trHeight w:val="193"/>
        </w:trPr>
        <w:tc>
          <w:tcPr>
            <w:tcW w:w="2802" w:type="dxa"/>
            <w:vMerge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всероссийском конкурсе «РДШ – территория самоуправления»</w:t>
            </w:r>
          </w:p>
        </w:tc>
        <w:tc>
          <w:tcPr>
            <w:tcW w:w="1560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1-20</w:t>
            </w:r>
          </w:p>
        </w:tc>
        <w:tc>
          <w:tcPr>
            <w:tcW w:w="1559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E71F9A" w:rsidRPr="000A71B1" w:rsidRDefault="00E71F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</w:tbl>
    <w:p w:rsidR="00C97793" w:rsidRPr="000A71B1" w:rsidRDefault="00C97793" w:rsidP="00593755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593755" w:rsidRPr="000A71B1" w:rsidRDefault="00593755" w:rsidP="00593755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ЯНВАРЬ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</w:t>
      </w:r>
      <w:r w:rsidR="002A3D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Открываем таланты!</w:t>
      </w: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4677"/>
        <w:gridCol w:w="1560"/>
        <w:gridCol w:w="1559"/>
        <w:gridCol w:w="4394"/>
      </w:tblGrid>
      <w:tr w:rsidR="0037359A" w:rsidRPr="000A71B1" w:rsidTr="00031A3C">
        <w:tc>
          <w:tcPr>
            <w:tcW w:w="2802" w:type="dxa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37359A" w:rsidRPr="000A71B1" w:rsidRDefault="0037359A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7359A" w:rsidRPr="000A71B1" w:rsidTr="00031A3C">
        <w:tc>
          <w:tcPr>
            <w:tcW w:w="2802" w:type="dxa"/>
            <w:vMerge w:val="restart"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37359A" w:rsidRPr="000A71B1" w:rsidRDefault="0037359A" w:rsidP="0037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ПДД, по противодействию терроризму, ТБ при пожаре.</w:t>
            </w:r>
          </w:p>
        </w:tc>
        <w:tc>
          <w:tcPr>
            <w:tcW w:w="1560" w:type="dxa"/>
          </w:tcPr>
          <w:p w:rsidR="0037359A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559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7359A" w:rsidRPr="000A71B1" w:rsidTr="00031A3C">
        <w:tc>
          <w:tcPr>
            <w:tcW w:w="2802" w:type="dxa"/>
            <w:vMerge/>
          </w:tcPr>
          <w:p w:rsidR="0037359A" w:rsidRPr="000A71B1" w:rsidRDefault="0037359A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37359A" w:rsidRPr="000A71B1" w:rsidRDefault="0037359A" w:rsidP="0037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  час на тему: «Что ты знаешь о своих правах и обязанностях» </w:t>
            </w:r>
          </w:p>
        </w:tc>
        <w:tc>
          <w:tcPr>
            <w:tcW w:w="1560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37359A" w:rsidRPr="000A71B1" w:rsidRDefault="0037359A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E2AB8" w:rsidRPr="000A71B1" w:rsidTr="00031A3C">
        <w:tc>
          <w:tcPr>
            <w:tcW w:w="2802" w:type="dxa"/>
            <w:vMerge w:val="restart"/>
          </w:tcPr>
          <w:p w:rsidR="002E2AB8" w:rsidRPr="000A71B1" w:rsidRDefault="002E2AB8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2E2AB8" w:rsidRPr="000A71B1" w:rsidRDefault="002E2AB8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2E2AB8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встречи со студентами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2E2AB8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1559" w:type="dxa"/>
          </w:tcPr>
          <w:p w:rsidR="002E2AB8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4394" w:type="dxa"/>
          </w:tcPr>
          <w:p w:rsidR="002E2AB8" w:rsidRPr="000A71B1" w:rsidRDefault="002E2AB8" w:rsidP="00E05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Г.Д.</w:t>
            </w:r>
          </w:p>
        </w:tc>
      </w:tr>
      <w:tr w:rsidR="002E2AB8" w:rsidRPr="000A71B1" w:rsidTr="00031A3C">
        <w:tc>
          <w:tcPr>
            <w:tcW w:w="2802" w:type="dxa"/>
            <w:vMerge/>
          </w:tcPr>
          <w:p w:rsidR="002E2AB8" w:rsidRPr="000A71B1" w:rsidRDefault="002E2AB8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E2AB8" w:rsidRPr="000A71B1" w:rsidRDefault="002E2AB8" w:rsidP="00421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школьной газеты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421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тему: «</w:t>
            </w:r>
            <w:r w:rsidR="00C4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2E2AB8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 января</w:t>
            </w:r>
          </w:p>
        </w:tc>
        <w:tc>
          <w:tcPr>
            <w:tcW w:w="1559" w:type="dxa"/>
          </w:tcPr>
          <w:p w:rsidR="002E2AB8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94" w:type="dxa"/>
          </w:tcPr>
          <w:p w:rsidR="002E2AB8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9а класс, </w:t>
            </w:r>
          </w:p>
          <w:p w:rsidR="002E2AB8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Ганиева Ф.Ф.</w:t>
            </w:r>
          </w:p>
        </w:tc>
      </w:tr>
      <w:tr w:rsidR="002E2AB8" w:rsidRPr="000A71B1" w:rsidTr="00031A3C">
        <w:tc>
          <w:tcPr>
            <w:tcW w:w="2802" w:type="dxa"/>
            <w:vMerge/>
          </w:tcPr>
          <w:p w:rsidR="002E2AB8" w:rsidRPr="000A71B1" w:rsidRDefault="002E2AB8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E2AB8" w:rsidRPr="000A71B1" w:rsidRDefault="002E2AB8" w:rsidP="0037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Викторина</w:t>
            </w:r>
            <w:r w:rsidRPr="000A71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 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«Мои любимые сказки и сказочные герои» </w:t>
            </w:r>
          </w:p>
        </w:tc>
        <w:tc>
          <w:tcPr>
            <w:tcW w:w="1560" w:type="dxa"/>
          </w:tcPr>
          <w:p w:rsidR="002E2AB8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2E2AB8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</w:tcPr>
          <w:p w:rsidR="002E2AB8" w:rsidRPr="000A71B1" w:rsidRDefault="002E2AB8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2E2AB8" w:rsidRPr="000A71B1" w:rsidTr="00031A3C">
        <w:tc>
          <w:tcPr>
            <w:tcW w:w="2802" w:type="dxa"/>
            <w:vMerge/>
          </w:tcPr>
          <w:p w:rsidR="002E2AB8" w:rsidRPr="000A71B1" w:rsidRDefault="002E2AB8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E2AB8" w:rsidRPr="000A71B1" w:rsidRDefault="002E2AB8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нравственности</w:t>
            </w:r>
          </w:p>
        </w:tc>
        <w:tc>
          <w:tcPr>
            <w:tcW w:w="1560" w:type="dxa"/>
          </w:tcPr>
          <w:p w:rsidR="002E2AB8" w:rsidRPr="000A71B1" w:rsidRDefault="002E2AB8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2E2AB8" w:rsidRPr="000A71B1" w:rsidRDefault="002E2AB8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394" w:type="dxa"/>
          </w:tcPr>
          <w:p w:rsidR="002E2AB8" w:rsidRPr="000A71B1" w:rsidRDefault="002E2AB8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</w:t>
            </w:r>
          </w:p>
        </w:tc>
      </w:tr>
      <w:tr w:rsidR="006D3315" w:rsidRPr="000A71B1" w:rsidTr="00031A3C">
        <w:tc>
          <w:tcPr>
            <w:tcW w:w="2802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77" w:type="dxa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«Кормушка» (проверка наличия еды)</w:t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школы, педагоги-организаторы</w:t>
            </w:r>
          </w:p>
        </w:tc>
      </w:tr>
      <w:tr w:rsidR="006D3315" w:rsidRPr="000A71B1" w:rsidTr="00031A3C">
        <w:tc>
          <w:tcPr>
            <w:tcW w:w="2802" w:type="dxa"/>
            <w:vMerge w:val="restart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77" w:type="dxa"/>
          </w:tcPr>
          <w:p w:rsidR="006D3315" w:rsidRPr="000A71B1" w:rsidRDefault="006D3315" w:rsidP="00DA7C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с родителями   детей</w:t>
            </w:r>
            <w:r w:rsidR="00DA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состоящих на ВШ</w:t>
            </w:r>
            <w:r w:rsidR="00DA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необходимости </w:t>
            </w:r>
          </w:p>
        </w:tc>
        <w:tc>
          <w:tcPr>
            <w:tcW w:w="1559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ВР, </w:t>
            </w:r>
          </w:p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3315" w:rsidRPr="000A71B1" w:rsidTr="00031A3C">
        <w:tc>
          <w:tcPr>
            <w:tcW w:w="2802" w:type="dxa"/>
            <w:vMerge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D3315" w:rsidRPr="000A71B1" w:rsidRDefault="006D3315" w:rsidP="0078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6D3315" w:rsidRPr="000A71B1" w:rsidRDefault="006D3315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6D3315" w:rsidRPr="000A71B1" w:rsidRDefault="006D3315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6D3315" w:rsidRPr="000A71B1" w:rsidRDefault="006D3315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6D3315" w:rsidRPr="000A71B1" w:rsidTr="00031A3C">
        <w:tc>
          <w:tcPr>
            <w:tcW w:w="2802" w:type="dxa"/>
            <w:vMerge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D3315" w:rsidRPr="000A71B1" w:rsidRDefault="006D3315" w:rsidP="00786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560" w:type="dxa"/>
          </w:tcPr>
          <w:p w:rsidR="006D3315" w:rsidRPr="000A71B1" w:rsidRDefault="006D3315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6D3315" w:rsidRPr="000A71B1" w:rsidRDefault="006D3315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D3315" w:rsidRPr="000A71B1" w:rsidRDefault="006D3315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6D3315" w:rsidRPr="000A71B1" w:rsidTr="00031A3C">
        <w:tc>
          <w:tcPr>
            <w:tcW w:w="2802" w:type="dxa"/>
            <w:vMerge w:val="restart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«Я выбираю здоровый образ жизни».</w:t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</w:tc>
        <w:tc>
          <w:tcPr>
            <w:tcW w:w="1559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 рук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6D3315" w:rsidRPr="000A71B1" w:rsidTr="00031A3C">
        <w:tc>
          <w:tcPr>
            <w:tcW w:w="2802" w:type="dxa"/>
            <w:vMerge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D3315" w:rsidRPr="000A71B1" w:rsidRDefault="006D3315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на районных спортивных мероприятиях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районному плану</w:t>
            </w:r>
          </w:p>
        </w:tc>
        <w:tc>
          <w:tcPr>
            <w:tcW w:w="1559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физической культуры</w:t>
            </w:r>
          </w:p>
        </w:tc>
      </w:tr>
      <w:tr w:rsidR="006D3315" w:rsidRPr="000A71B1" w:rsidTr="00031A3C">
        <w:tc>
          <w:tcPr>
            <w:tcW w:w="2802" w:type="dxa"/>
            <w:vMerge w:val="restart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</w:t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1559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6D3315" w:rsidRPr="000A71B1" w:rsidTr="00031A3C">
        <w:tc>
          <w:tcPr>
            <w:tcW w:w="2802" w:type="dxa"/>
            <w:vMerge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конкурсе «Замечательный вожатый»</w:t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</w:tbl>
    <w:p w:rsidR="00C97793" w:rsidRPr="000A71B1" w:rsidRDefault="00C97793" w:rsidP="00503CA6">
      <w:pPr>
        <w:tabs>
          <w:tab w:val="left" w:pos="525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0A71B1" w:rsidRDefault="000A71B1" w:rsidP="00503CA6">
      <w:pPr>
        <w:tabs>
          <w:tab w:val="left" w:pos="525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593755" w:rsidRPr="000A71B1" w:rsidRDefault="00593755" w:rsidP="00503CA6">
      <w:pPr>
        <w:tabs>
          <w:tab w:val="left" w:pos="52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lastRenderedPageBreak/>
        <w:t>ФЕВРАЛЬ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«Месячник патриотического воспитания»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4677"/>
        <w:gridCol w:w="1560"/>
        <w:gridCol w:w="1559"/>
        <w:gridCol w:w="4394"/>
      </w:tblGrid>
      <w:tr w:rsidR="004364F1" w:rsidRPr="000A71B1" w:rsidTr="00031A3C">
        <w:tc>
          <w:tcPr>
            <w:tcW w:w="2802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4364F1" w:rsidRPr="000A71B1" w:rsidRDefault="004364F1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4364F1" w:rsidRPr="000A71B1" w:rsidRDefault="004364F1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4364F1" w:rsidRPr="000A71B1" w:rsidRDefault="004364F1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364F1" w:rsidRPr="000A71B1" w:rsidRDefault="004364F1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4364F1" w:rsidRPr="000A71B1" w:rsidRDefault="004364F1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364F1" w:rsidRPr="000A71B1" w:rsidTr="00031A3C">
        <w:tc>
          <w:tcPr>
            <w:tcW w:w="2802" w:type="dxa"/>
            <w:vMerge w:val="restart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4364F1" w:rsidRPr="000A71B1" w:rsidRDefault="004364F1" w:rsidP="00983857">
            <w:pPr>
              <w:numPr>
                <w:ilvl w:val="0"/>
                <w:numId w:val="17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в классах, посвященные Дню защитников Отечества.</w:t>
            </w:r>
          </w:p>
        </w:tc>
        <w:tc>
          <w:tcPr>
            <w:tcW w:w="1560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4364F1" w:rsidRPr="000A71B1" w:rsidRDefault="004364F1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4364F1" w:rsidRPr="000A71B1" w:rsidRDefault="004364F1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364F1" w:rsidRPr="000A71B1" w:rsidTr="00031A3C">
        <w:tc>
          <w:tcPr>
            <w:tcW w:w="2802" w:type="dxa"/>
            <w:vMerge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4364F1" w:rsidRPr="000A71B1" w:rsidRDefault="005E6AE1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421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364F1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тему:</w:t>
            </w:r>
          </w:p>
          <w:p w:rsidR="004364F1" w:rsidRPr="000A71B1" w:rsidRDefault="004364F1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днем защитников Отечества»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февраля</w:t>
            </w:r>
          </w:p>
        </w:tc>
        <w:tc>
          <w:tcPr>
            <w:tcW w:w="1559" w:type="dxa"/>
          </w:tcPr>
          <w:p w:rsidR="004364F1" w:rsidRPr="000A71B1" w:rsidRDefault="005E6AE1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394" w:type="dxa"/>
          </w:tcPr>
          <w:p w:rsidR="004364F1" w:rsidRPr="000A71B1" w:rsidRDefault="005E6AE1" w:rsidP="00790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  <w:r w:rsidR="004364F1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Басырова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4364F1" w:rsidRPr="000A71B1" w:rsidTr="00031A3C">
        <w:tc>
          <w:tcPr>
            <w:tcW w:w="2802" w:type="dxa"/>
            <w:vMerge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4364F1" w:rsidRPr="000A71B1" w:rsidRDefault="004364F1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классный час для младшего звена: «Что мы Родиной зовем? Дом, в котором мы живем!»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февраля</w:t>
            </w:r>
          </w:p>
        </w:tc>
        <w:tc>
          <w:tcPr>
            <w:tcW w:w="1559" w:type="dxa"/>
          </w:tcPr>
          <w:p w:rsidR="004364F1" w:rsidRPr="000A71B1" w:rsidRDefault="004364F1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394" w:type="dxa"/>
          </w:tcPr>
          <w:p w:rsidR="004364F1" w:rsidRPr="000A71B1" w:rsidRDefault="004364F1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начальных классов</w:t>
            </w:r>
          </w:p>
        </w:tc>
      </w:tr>
      <w:tr w:rsidR="004364F1" w:rsidRPr="000A71B1" w:rsidTr="00031A3C">
        <w:tc>
          <w:tcPr>
            <w:tcW w:w="2802" w:type="dxa"/>
            <w:vMerge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4364F1" w:rsidRPr="000A71B1" w:rsidRDefault="004364F1" w:rsidP="0043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«Путешествие в мир книг и знаний». Знакомство детей с историей книги от её истоков до настоящего времени. Древнейшие библиотеки мира </w:t>
            </w:r>
          </w:p>
        </w:tc>
        <w:tc>
          <w:tcPr>
            <w:tcW w:w="1560" w:type="dxa"/>
          </w:tcPr>
          <w:p w:rsidR="004364F1" w:rsidRPr="000A71B1" w:rsidRDefault="004364F1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4364F1" w:rsidRPr="000A71B1" w:rsidRDefault="004364F1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</w:tcPr>
          <w:p w:rsidR="004364F1" w:rsidRPr="000A71B1" w:rsidRDefault="004364F1" w:rsidP="009B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2A3DBF" w:rsidRPr="000A71B1" w:rsidTr="00031A3C">
        <w:tc>
          <w:tcPr>
            <w:tcW w:w="2802" w:type="dxa"/>
            <w:vMerge w:val="restart"/>
          </w:tcPr>
          <w:p w:rsidR="002A3DBF" w:rsidRPr="000A71B1" w:rsidRDefault="002A3DBF" w:rsidP="00A8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2A3DBF" w:rsidRPr="000A71B1" w:rsidRDefault="002A3DBF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Открытое мероприятие для старшего звена «А ну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парни!». </w:t>
            </w:r>
          </w:p>
        </w:tc>
        <w:tc>
          <w:tcPr>
            <w:tcW w:w="1560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февраля</w:t>
            </w:r>
          </w:p>
        </w:tc>
        <w:tc>
          <w:tcPr>
            <w:tcW w:w="1559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4394" w:type="dxa"/>
          </w:tcPr>
          <w:p w:rsidR="002A3DBF" w:rsidRPr="000A71B1" w:rsidRDefault="002A3DBF" w:rsidP="000D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Р.Ф.,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Яманов Р.Р.</w:t>
            </w:r>
          </w:p>
        </w:tc>
      </w:tr>
      <w:tr w:rsidR="002A3DBF" w:rsidRPr="000A71B1" w:rsidTr="00031A3C">
        <w:tc>
          <w:tcPr>
            <w:tcW w:w="2802" w:type="dxa"/>
            <w:vMerge/>
          </w:tcPr>
          <w:p w:rsidR="002A3DBF" w:rsidRPr="000A71B1" w:rsidRDefault="002A3DBF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добрых дел – посещение и помощь ветеранам</w:t>
            </w:r>
          </w:p>
        </w:tc>
        <w:tc>
          <w:tcPr>
            <w:tcW w:w="1560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  <w:tr w:rsidR="002A3DBF" w:rsidRPr="000A71B1" w:rsidTr="00031A3C">
        <w:tc>
          <w:tcPr>
            <w:tcW w:w="2802" w:type="dxa"/>
            <w:vMerge/>
          </w:tcPr>
          <w:p w:rsidR="002A3DBF" w:rsidRPr="000A71B1" w:rsidRDefault="002A3DBF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районном этапе фестиваля «Созвездие –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Йолдызлык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учитель музыки</w:t>
            </w:r>
          </w:p>
        </w:tc>
      </w:tr>
      <w:tr w:rsidR="002A3DBF" w:rsidRPr="000A71B1" w:rsidTr="00031A3C">
        <w:tc>
          <w:tcPr>
            <w:tcW w:w="2802" w:type="dxa"/>
            <w:vMerge/>
          </w:tcPr>
          <w:p w:rsidR="002A3DBF" w:rsidRPr="000A71B1" w:rsidRDefault="002A3DBF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нравственности</w:t>
            </w:r>
          </w:p>
        </w:tc>
        <w:tc>
          <w:tcPr>
            <w:tcW w:w="1560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394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</w:t>
            </w:r>
          </w:p>
        </w:tc>
      </w:tr>
      <w:tr w:rsidR="006D3315" w:rsidRPr="000A71B1" w:rsidTr="00031A3C">
        <w:tc>
          <w:tcPr>
            <w:tcW w:w="2802" w:type="dxa"/>
            <w:vMerge w:val="restart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77" w:type="dxa"/>
          </w:tcPr>
          <w:p w:rsidR="006D3315" w:rsidRPr="000A71B1" w:rsidRDefault="006D3315" w:rsidP="00C30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«Природа горько плачет»</w:t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 плану </w:t>
            </w:r>
          </w:p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D3315" w:rsidRPr="000A71B1" w:rsidRDefault="006D3315" w:rsidP="00C30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6D3315" w:rsidRPr="000A71B1" w:rsidRDefault="006D3315" w:rsidP="00C30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педагоги-организаторы,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6D3315" w:rsidRPr="000A71B1" w:rsidTr="00031A3C">
        <w:tc>
          <w:tcPr>
            <w:tcW w:w="2802" w:type="dxa"/>
            <w:vMerge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D3315" w:rsidRPr="000A71B1" w:rsidRDefault="006D3315" w:rsidP="00C30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самый чистый и уютный класс.</w:t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 февраля</w:t>
            </w:r>
          </w:p>
        </w:tc>
        <w:tc>
          <w:tcPr>
            <w:tcW w:w="1559" w:type="dxa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D3315" w:rsidRPr="000A71B1" w:rsidTr="00031A3C">
        <w:tc>
          <w:tcPr>
            <w:tcW w:w="2802" w:type="dxa"/>
            <w:vMerge w:val="restart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77" w:type="dxa"/>
          </w:tcPr>
          <w:p w:rsidR="006D3315" w:rsidRPr="000A71B1" w:rsidRDefault="006D3315" w:rsidP="00593755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и беседы с родителями</w:t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6D3315" w:rsidRPr="000A71B1" w:rsidTr="00031A3C">
        <w:tc>
          <w:tcPr>
            <w:tcW w:w="2802" w:type="dxa"/>
            <w:vMerge/>
          </w:tcPr>
          <w:p w:rsidR="006D3315" w:rsidRPr="000A71B1" w:rsidRDefault="006D3315" w:rsidP="0059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6D3315" w:rsidRPr="000A71B1" w:rsidRDefault="006D3315" w:rsidP="003D6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6D3315" w:rsidRPr="000A71B1" w:rsidRDefault="006D3315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6D3315" w:rsidRPr="000A71B1" w:rsidRDefault="006D3315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6D3315" w:rsidRPr="000A71B1" w:rsidRDefault="006D3315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6D3315" w:rsidRPr="000A71B1" w:rsidTr="00031A3C">
        <w:tc>
          <w:tcPr>
            <w:tcW w:w="2802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6D3315" w:rsidRPr="000A71B1" w:rsidRDefault="006D3315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спартакиада</w:t>
            </w:r>
          </w:p>
          <w:p w:rsidR="006D3315" w:rsidRPr="000A71B1" w:rsidRDefault="006D3315" w:rsidP="00C30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«Лыжные гонки»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районному плану</w:t>
            </w:r>
          </w:p>
        </w:tc>
        <w:tc>
          <w:tcPr>
            <w:tcW w:w="1559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физкультуры</w:t>
            </w:r>
          </w:p>
        </w:tc>
      </w:tr>
      <w:tr w:rsidR="006D3315" w:rsidRPr="000A71B1" w:rsidTr="00031A3C">
        <w:tc>
          <w:tcPr>
            <w:tcW w:w="2802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Учеба актива </w:t>
            </w:r>
          </w:p>
        </w:tc>
        <w:tc>
          <w:tcPr>
            <w:tcW w:w="1560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февраля</w:t>
            </w:r>
          </w:p>
        </w:tc>
        <w:tc>
          <w:tcPr>
            <w:tcW w:w="1559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6D3315" w:rsidRPr="000A71B1" w:rsidRDefault="006D3315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</w:tbl>
    <w:p w:rsidR="000A71B1" w:rsidRDefault="000A71B1" w:rsidP="000A71B1">
      <w:pPr>
        <w:tabs>
          <w:tab w:val="left" w:pos="300"/>
        </w:tabs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593755" w:rsidRPr="000A71B1" w:rsidRDefault="00593755" w:rsidP="000A71B1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lastRenderedPageBreak/>
        <w:t>МАРТ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«Я и мое место в мире»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2"/>
        <w:gridCol w:w="4697"/>
        <w:gridCol w:w="1560"/>
        <w:gridCol w:w="1559"/>
        <w:gridCol w:w="4394"/>
      </w:tblGrid>
      <w:tr w:rsidR="00031A3C" w:rsidRPr="000A71B1" w:rsidTr="00031A3C">
        <w:tc>
          <w:tcPr>
            <w:tcW w:w="2782" w:type="dxa"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97" w:type="dxa"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31A3C" w:rsidRPr="000A71B1" w:rsidTr="00031A3C">
        <w:trPr>
          <w:trHeight w:val="831"/>
        </w:trPr>
        <w:tc>
          <w:tcPr>
            <w:tcW w:w="2782" w:type="dxa"/>
            <w:vMerge w:val="restart"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97" w:type="dxa"/>
          </w:tcPr>
          <w:p w:rsidR="00031A3C" w:rsidRPr="000A71B1" w:rsidRDefault="00031A3C" w:rsidP="00AA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час на тему: «Как ладить с людьми» (любить, строить взаимоотношения, находить понимание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взрослыми, дружить с товарищами).</w:t>
            </w:r>
          </w:p>
        </w:tc>
        <w:tc>
          <w:tcPr>
            <w:tcW w:w="1560" w:type="dxa"/>
          </w:tcPr>
          <w:p w:rsidR="00031A3C" w:rsidRPr="000A71B1" w:rsidRDefault="002E2AB8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31A3C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1559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4394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A3C" w:rsidRPr="000A71B1" w:rsidTr="00031A3C">
        <w:trPr>
          <w:trHeight w:val="831"/>
        </w:trPr>
        <w:tc>
          <w:tcPr>
            <w:tcW w:w="2782" w:type="dxa"/>
            <w:vMerge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</w:tcPr>
          <w:p w:rsidR="00031A3C" w:rsidRPr="000A71B1" w:rsidRDefault="00031A3C" w:rsidP="00AA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среди учащихся 5-8 классов на лучший плакат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направленности.</w:t>
            </w:r>
          </w:p>
        </w:tc>
        <w:tc>
          <w:tcPr>
            <w:tcW w:w="1560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14-19 марта</w:t>
            </w:r>
          </w:p>
        </w:tc>
        <w:tc>
          <w:tcPr>
            <w:tcW w:w="1559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4394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</w:tc>
      </w:tr>
      <w:tr w:rsidR="00031A3C" w:rsidRPr="000A71B1" w:rsidTr="00031A3C">
        <w:trPr>
          <w:trHeight w:val="554"/>
        </w:trPr>
        <w:tc>
          <w:tcPr>
            <w:tcW w:w="2782" w:type="dxa"/>
            <w:vMerge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</w:tcPr>
          <w:p w:rsidR="00031A3C" w:rsidRPr="000A71B1" w:rsidRDefault="00031A3C" w:rsidP="00AA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конкурсе «Территория закона»</w:t>
            </w:r>
          </w:p>
        </w:tc>
        <w:tc>
          <w:tcPr>
            <w:tcW w:w="1560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 марта</w:t>
            </w:r>
          </w:p>
        </w:tc>
        <w:tc>
          <w:tcPr>
            <w:tcW w:w="1559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ВР,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031A3C" w:rsidRPr="000A71B1" w:rsidTr="00031A3C">
        <w:trPr>
          <w:trHeight w:val="554"/>
        </w:trPr>
        <w:tc>
          <w:tcPr>
            <w:tcW w:w="2782" w:type="dxa"/>
            <w:vMerge/>
            <w:vAlign w:val="center"/>
          </w:tcPr>
          <w:p w:rsidR="00031A3C" w:rsidRPr="000A71B1" w:rsidRDefault="00031A3C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</w:tcPr>
          <w:p w:rsidR="00031A3C" w:rsidRPr="000A71B1" w:rsidRDefault="00031A3C" w:rsidP="00031A3C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Библиотечный урок:</w:t>
            </w:r>
            <w:r w:rsidRPr="000A71B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0A7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«Словари – наши помощники» </w:t>
            </w:r>
          </w:p>
        </w:tc>
        <w:tc>
          <w:tcPr>
            <w:tcW w:w="1560" w:type="dxa"/>
          </w:tcPr>
          <w:p w:rsidR="00031A3C" w:rsidRPr="000A71B1" w:rsidRDefault="00031A3C" w:rsidP="00EE49D2">
            <w:pPr>
              <w:spacing w:after="0" w:line="30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4" w:type="dxa"/>
          </w:tcPr>
          <w:p w:rsidR="00031A3C" w:rsidRPr="000A71B1" w:rsidRDefault="00031A3C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2A3DBF" w:rsidRPr="000A71B1" w:rsidTr="00031A3C">
        <w:tc>
          <w:tcPr>
            <w:tcW w:w="2782" w:type="dxa"/>
            <w:vMerge w:val="restart"/>
            <w:vAlign w:val="center"/>
          </w:tcPr>
          <w:p w:rsidR="002A3DBF" w:rsidRPr="000A71B1" w:rsidRDefault="002A3DBF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2A3DBF" w:rsidRPr="000A71B1" w:rsidRDefault="002A3DBF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97" w:type="dxa"/>
          </w:tcPr>
          <w:p w:rsidR="002A3DBF" w:rsidRPr="000A71B1" w:rsidRDefault="002A3DBF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Конкурсная программа для девушек: «А ну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девушки!»</w:t>
            </w:r>
          </w:p>
        </w:tc>
        <w:tc>
          <w:tcPr>
            <w:tcW w:w="1560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559" w:type="dxa"/>
          </w:tcPr>
          <w:p w:rsidR="002A3DBF" w:rsidRPr="000A71B1" w:rsidRDefault="002A3DBF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4394" w:type="dxa"/>
          </w:tcPr>
          <w:p w:rsidR="002A3DBF" w:rsidRPr="000A71B1" w:rsidRDefault="002A3DBF" w:rsidP="00D25D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10а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Хафизова Т.М.</w:t>
            </w:r>
          </w:p>
        </w:tc>
      </w:tr>
      <w:tr w:rsidR="002A3DBF" w:rsidRPr="000A71B1" w:rsidTr="00031A3C">
        <w:tc>
          <w:tcPr>
            <w:tcW w:w="2782" w:type="dxa"/>
            <w:vMerge/>
            <w:vAlign w:val="center"/>
          </w:tcPr>
          <w:p w:rsidR="002A3DBF" w:rsidRPr="000A71B1" w:rsidRDefault="002A3DBF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</w:tcPr>
          <w:p w:rsidR="002A3DBF" w:rsidRPr="000A71B1" w:rsidRDefault="002A3DBF" w:rsidP="00421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школьной газеты: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421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тему: «С международным женским днем»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2A3DBF" w:rsidRPr="000A71B1" w:rsidRDefault="002A3DBF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 марта</w:t>
            </w:r>
          </w:p>
        </w:tc>
        <w:tc>
          <w:tcPr>
            <w:tcW w:w="1559" w:type="dxa"/>
          </w:tcPr>
          <w:p w:rsidR="002A3DBF" w:rsidRPr="000A71B1" w:rsidRDefault="002A3DBF" w:rsidP="0011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4394" w:type="dxa"/>
          </w:tcPr>
          <w:p w:rsidR="002A3DBF" w:rsidRPr="000A71B1" w:rsidRDefault="002A3DBF" w:rsidP="00D86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Р.Ф.</w:t>
            </w:r>
          </w:p>
        </w:tc>
      </w:tr>
      <w:tr w:rsidR="002A3DBF" w:rsidRPr="000A71B1" w:rsidTr="00031A3C">
        <w:tc>
          <w:tcPr>
            <w:tcW w:w="2782" w:type="dxa"/>
            <w:vMerge/>
            <w:vAlign w:val="center"/>
          </w:tcPr>
          <w:p w:rsidR="002A3DBF" w:rsidRPr="000A71B1" w:rsidRDefault="002A3DBF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нравственности</w:t>
            </w:r>
          </w:p>
        </w:tc>
        <w:tc>
          <w:tcPr>
            <w:tcW w:w="1560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394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</w:t>
            </w:r>
          </w:p>
        </w:tc>
      </w:tr>
      <w:tr w:rsidR="00FD34DE" w:rsidRPr="000A71B1" w:rsidTr="00031A3C">
        <w:tc>
          <w:tcPr>
            <w:tcW w:w="2782" w:type="dxa"/>
            <w:vMerge w:val="restart"/>
            <w:vAlign w:val="center"/>
          </w:tcPr>
          <w:p w:rsidR="00FD34DE" w:rsidRPr="000A71B1" w:rsidRDefault="00FD34DE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Экологическое </w:t>
            </w:r>
          </w:p>
          <w:p w:rsidR="00FD34DE" w:rsidRPr="000A71B1" w:rsidRDefault="00FD34DE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97" w:type="dxa"/>
          </w:tcPr>
          <w:p w:rsidR="00FD34DE" w:rsidRPr="000A71B1" w:rsidRDefault="00FD34DE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десанты по уборке территории «Парка Победы», школы.</w:t>
            </w:r>
          </w:p>
        </w:tc>
        <w:tc>
          <w:tcPr>
            <w:tcW w:w="1560" w:type="dxa"/>
          </w:tcPr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 месяца</w:t>
            </w:r>
          </w:p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D34DE" w:rsidRPr="000A71B1" w:rsidRDefault="00FD34DE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FD34DE" w:rsidRPr="000A71B1" w:rsidRDefault="00FD34DE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завхоз</w:t>
            </w:r>
          </w:p>
        </w:tc>
      </w:tr>
      <w:tr w:rsidR="00FD34DE" w:rsidRPr="000A71B1" w:rsidTr="00031A3C">
        <w:tc>
          <w:tcPr>
            <w:tcW w:w="2782" w:type="dxa"/>
            <w:vMerge/>
            <w:vAlign w:val="center"/>
          </w:tcPr>
          <w:p w:rsidR="00FD34DE" w:rsidRPr="000A71B1" w:rsidRDefault="00FD34DE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</w:tcPr>
          <w:p w:rsidR="00FD34DE" w:rsidRPr="000A71B1" w:rsidRDefault="00FD34DE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«Лучший скворечник»</w:t>
            </w:r>
          </w:p>
        </w:tc>
        <w:tc>
          <w:tcPr>
            <w:tcW w:w="1560" w:type="dxa"/>
          </w:tcPr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марта</w:t>
            </w:r>
          </w:p>
        </w:tc>
        <w:tc>
          <w:tcPr>
            <w:tcW w:w="1559" w:type="dxa"/>
          </w:tcPr>
          <w:p w:rsidR="00FD34DE" w:rsidRPr="000A71B1" w:rsidRDefault="00FD34DE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FD34DE" w:rsidRPr="000A71B1" w:rsidRDefault="00FD34DE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  <w:tr w:rsidR="00FD34DE" w:rsidRPr="000A71B1" w:rsidTr="00031A3C">
        <w:tc>
          <w:tcPr>
            <w:tcW w:w="2782" w:type="dxa"/>
            <w:vMerge w:val="restart"/>
            <w:vAlign w:val="center"/>
          </w:tcPr>
          <w:p w:rsidR="00FD34DE" w:rsidRPr="000A71B1" w:rsidRDefault="00FD34DE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97" w:type="dxa"/>
          </w:tcPr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педагогический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консилиум для родителей, испытывающих трудности в воспитании своих детей.</w:t>
            </w:r>
          </w:p>
        </w:tc>
        <w:tc>
          <w:tcPr>
            <w:tcW w:w="1560" w:type="dxa"/>
          </w:tcPr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графику </w:t>
            </w:r>
          </w:p>
        </w:tc>
        <w:tc>
          <w:tcPr>
            <w:tcW w:w="1559" w:type="dxa"/>
          </w:tcPr>
          <w:p w:rsidR="00FD34DE" w:rsidRPr="000A71B1" w:rsidRDefault="00FD34DE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FD34DE" w:rsidRPr="000A71B1" w:rsidRDefault="00FD34DE" w:rsidP="00FA02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ВР, классные руководители, социальный педагог, психолог </w:t>
            </w:r>
          </w:p>
        </w:tc>
      </w:tr>
      <w:tr w:rsidR="00FD34DE" w:rsidRPr="000A71B1" w:rsidTr="00031A3C">
        <w:tc>
          <w:tcPr>
            <w:tcW w:w="2782" w:type="dxa"/>
            <w:vMerge/>
            <w:vAlign w:val="center"/>
          </w:tcPr>
          <w:p w:rsidR="00FD34DE" w:rsidRPr="000A71B1" w:rsidRDefault="00FD34DE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97" w:type="dxa"/>
          </w:tcPr>
          <w:p w:rsidR="00FD34DE" w:rsidRPr="000A71B1" w:rsidRDefault="00FD34DE" w:rsidP="003D6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FD34DE" w:rsidRPr="000A71B1" w:rsidRDefault="00FD34DE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FD34DE" w:rsidRPr="000A71B1" w:rsidRDefault="00FD34DE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FD34DE" w:rsidRPr="000A71B1" w:rsidRDefault="00FD34DE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FD34DE" w:rsidRPr="000A71B1" w:rsidTr="00031A3C">
        <w:tc>
          <w:tcPr>
            <w:tcW w:w="2782" w:type="dxa"/>
            <w:vAlign w:val="center"/>
          </w:tcPr>
          <w:p w:rsidR="00FD34DE" w:rsidRPr="000A71B1" w:rsidRDefault="00FD34DE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97" w:type="dxa"/>
          </w:tcPr>
          <w:p w:rsidR="00FD34DE" w:rsidRPr="000A71B1" w:rsidRDefault="00FD34DE" w:rsidP="00AA5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ПДД и безопасности жизни: «Осторожно – тонкий лёд!»</w:t>
            </w:r>
          </w:p>
        </w:tc>
        <w:tc>
          <w:tcPr>
            <w:tcW w:w="1560" w:type="dxa"/>
          </w:tcPr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D34DE" w:rsidRPr="000A71B1" w:rsidTr="00031A3C">
        <w:tc>
          <w:tcPr>
            <w:tcW w:w="2782" w:type="dxa"/>
            <w:vAlign w:val="center"/>
          </w:tcPr>
          <w:p w:rsidR="00FD34DE" w:rsidRPr="000A71B1" w:rsidRDefault="00FD34DE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FD34DE" w:rsidRPr="000A71B1" w:rsidRDefault="00FD34DE" w:rsidP="005937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97" w:type="dxa"/>
          </w:tcPr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актива.</w:t>
            </w:r>
          </w:p>
        </w:tc>
        <w:tc>
          <w:tcPr>
            <w:tcW w:w="1560" w:type="dxa"/>
          </w:tcPr>
          <w:p w:rsidR="00FD34DE" w:rsidRPr="000A71B1" w:rsidRDefault="002E2AB8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D34DE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1559" w:type="dxa"/>
          </w:tcPr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FD34DE" w:rsidRPr="000A71B1" w:rsidRDefault="00FD34DE" w:rsidP="00593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</w:tbl>
    <w:p w:rsidR="00C97793" w:rsidRPr="000A71B1" w:rsidRDefault="00C97793" w:rsidP="00864E0C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864E0C" w:rsidRPr="000A71B1" w:rsidRDefault="00864E0C" w:rsidP="00864E0C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t>АПРЕЛЬ</w:t>
      </w:r>
    </w:p>
    <w:p w:rsidR="00864E0C" w:rsidRPr="000A71B1" w:rsidRDefault="00864E0C" w:rsidP="00864E0C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«За здоровый образ жизни!»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4677"/>
        <w:gridCol w:w="1560"/>
        <w:gridCol w:w="1559"/>
        <w:gridCol w:w="4394"/>
      </w:tblGrid>
      <w:tr w:rsidR="00031A3C" w:rsidRPr="000A71B1" w:rsidTr="00031A3C">
        <w:tc>
          <w:tcPr>
            <w:tcW w:w="280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31A3C" w:rsidRPr="000A71B1" w:rsidTr="00031A3C">
        <w:tc>
          <w:tcPr>
            <w:tcW w:w="2802" w:type="dxa"/>
            <w:vMerge w:val="restart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031A3C" w:rsidRPr="000A71B1" w:rsidRDefault="00031A3C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 час «Человек и вселенная»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031A3C" w:rsidRPr="000A71B1" w:rsidRDefault="00031A3C" w:rsidP="002E2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2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A3C" w:rsidRPr="000A71B1" w:rsidTr="00031A3C">
        <w:trPr>
          <w:trHeight w:val="779"/>
        </w:trPr>
        <w:tc>
          <w:tcPr>
            <w:tcW w:w="2802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31A3C" w:rsidRPr="000A71B1" w:rsidRDefault="00031A3C" w:rsidP="00421C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</w:t>
            </w:r>
            <w:r w:rsidR="00E75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школьной газеты «</w:t>
            </w:r>
            <w:proofErr w:type="spellStart"/>
            <w:r w:rsidR="00E75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="00E75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421C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тему «</w:t>
            </w:r>
            <w:r w:rsidR="00C4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за здоровый образ жизни!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 апреля</w:t>
            </w:r>
          </w:p>
        </w:tc>
        <w:tc>
          <w:tcPr>
            <w:tcW w:w="1559" w:type="dxa"/>
          </w:tcPr>
          <w:p w:rsidR="00031A3C" w:rsidRPr="000A71B1" w:rsidRDefault="00A81B4E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</w:tcPr>
          <w:p w:rsidR="00031A3C" w:rsidRPr="000A71B1" w:rsidRDefault="00A81B4E" w:rsidP="00E7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31A3C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класс, </w:t>
            </w:r>
            <w:r w:rsidR="00E75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Хафизова Т.М.</w:t>
            </w:r>
          </w:p>
        </w:tc>
      </w:tr>
      <w:tr w:rsidR="00031A3C" w:rsidRPr="000A71B1" w:rsidTr="00031A3C">
        <w:trPr>
          <w:trHeight w:val="442"/>
        </w:trPr>
        <w:tc>
          <w:tcPr>
            <w:tcW w:w="2802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31A3C" w:rsidRPr="000A71B1" w:rsidRDefault="00031A3C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ветеранами  ВОВ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031A3C" w:rsidRPr="000A71B1" w:rsidTr="00031A3C">
        <w:trPr>
          <w:trHeight w:val="442"/>
        </w:trPr>
        <w:tc>
          <w:tcPr>
            <w:tcW w:w="2802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31A3C" w:rsidRPr="000A71B1" w:rsidRDefault="00031A3C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 «Подарок ветерану»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031A3C" w:rsidRPr="000A71B1" w:rsidRDefault="00031A3C" w:rsidP="00BA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4394" w:type="dxa"/>
          </w:tcPr>
          <w:p w:rsidR="00031A3C" w:rsidRPr="000A71B1" w:rsidRDefault="00031A3C" w:rsidP="00BA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</w:t>
            </w:r>
          </w:p>
        </w:tc>
      </w:tr>
      <w:tr w:rsidR="00031A3C" w:rsidRPr="000A71B1" w:rsidTr="00031A3C">
        <w:trPr>
          <w:trHeight w:val="442"/>
        </w:trPr>
        <w:tc>
          <w:tcPr>
            <w:tcW w:w="2802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31A3C" w:rsidRPr="000A71B1" w:rsidRDefault="00031A3C" w:rsidP="00031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Беседа о сохранности учебников.</w:t>
            </w:r>
            <w:r w:rsidRPr="000A71B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«Какой я ученик, расскажет мой учебник» 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031A3C" w:rsidRPr="000A71B1" w:rsidRDefault="00031A3C" w:rsidP="00BA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</w:tcPr>
          <w:p w:rsidR="00031A3C" w:rsidRPr="000A71B1" w:rsidRDefault="00031A3C" w:rsidP="00BA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A3DBF" w:rsidRPr="000A71B1" w:rsidTr="00031A3C">
        <w:trPr>
          <w:trHeight w:val="553"/>
        </w:trPr>
        <w:tc>
          <w:tcPr>
            <w:tcW w:w="2802" w:type="dxa"/>
            <w:vMerge w:val="restart"/>
          </w:tcPr>
          <w:p w:rsidR="002A3DBF" w:rsidRPr="000A71B1" w:rsidRDefault="002A3DBF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2A3DBF" w:rsidRPr="000A71B1" w:rsidRDefault="002A3DBF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7" w:type="dxa"/>
          </w:tcPr>
          <w:p w:rsidR="002A3DBF" w:rsidRPr="000A71B1" w:rsidRDefault="002A3DBF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карикатур и школьных анекдотов «От улыбки станет всем светлей»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2A3DBF" w:rsidRPr="000A71B1" w:rsidRDefault="002A3DBF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</w:tc>
        <w:tc>
          <w:tcPr>
            <w:tcW w:w="1559" w:type="dxa"/>
          </w:tcPr>
          <w:p w:rsidR="002A3DBF" w:rsidRPr="000A71B1" w:rsidRDefault="002A3DBF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4394" w:type="dxa"/>
          </w:tcPr>
          <w:p w:rsidR="002A3DBF" w:rsidRPr="000A71B1" w:rsidRDefault="002A3DBF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активы, педагоги-организаторы</w:t>
            </w:r>
          </w:p>
        </w:tc>
      </w:tr>
      <w:tr w:rsidR="002A3DBF" w:rsidRPr="000A71B1" w:rsidTr="00031A3C">
        <w:trPr>
          <w:trHeight w:val="553"/>
        </w:trPr>
        <w:tc>
          <w:tcPr>
            <w:tcW w:w="2802" w:type="dxa"/>
            <w:vMerge/>
          </w:tcPr>
          <w:p w:rsidR="002A3DBF" w:rsidRPr="000A71B1" w:rsidRDefault="002A3DBF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нравственности</w:t>
            </w:r>
          </w:p>
        </w:tc>
        <w:tc>
          <w:tcPr>
            <w:tcW w:w="1560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4394" w:type="dxa"/>
          </w:tcPr>
          <w:p w:rsidR="002A3DBF" w:rsidRPr="000A71B1" w:rsidRDefault="002A3DBF" w:rsidP="002A3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8A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</w:t>
            </w:r>
          </w:p>
        </w:tc>
      </w:tr>
      <w:tr w:rsidR="000C785B" w:rsidRPr="000A71B1" w:rsidTr="00031A3C">
        <w:trPr>
          <w:trHeight w:val="333"/>
        </w:trPr>
        <w:tc>
          <w:tcPr>
            <w:tcW w:w="2802" w:type="dxa"/>
          </w:tcPr>
          <w:p w:rsidR="000C785B" w:rsidRPr="000A71B1" w:rsidRDefault="000C785B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77" w:type="dxa"/>
          </w:tcPr>
          <w:p w:rsidR="000C785B" w:rsidRPr="000A71B1" w:rsidRDefault="000C785B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птиц!</w:t>
            </w:r>
          </w:p>
        </w:tc>
        <w:tc>
          <w:tcPr>
            <w:tcW w:w="1560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4394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  <w:tr w:rsidR="000C785B" w:rsidRPr="000A71B1" w:rsidTr="00031A3C">
        <w:tc>
          <w:tcPr>
            <w:tcW w:w="2802" w:type="dxa"/>
            <w:vMerge w:val="restart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0C785B" w:rsidRPr="000A71B1" w:rsidRDefault="000C785B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на тему: «Профилактика вирусных заболеваний», «Профилактика травматизма».</w:t>
            </w:r>
          </w:p>
        </w:tc>
        <w:tc>
          <w:tcPr>
            <w:tcW w:w="1560" w:type="dxa"/>
          </w:tcPr>
          <w:p w:rsidR="000C785B" w:rsidRPr="000A71B1" w:rsidRDefault="000C785B" w:rsidP="007D7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D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</w:t>
            </w:r>
          </w:p>
        </w:tc>
        <w:tc>
          <w:tcPr>
            <w:tcW w:w="1559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C785B" w:rsidRPr="000A71B1" w:rsidTr="00031A3C">
        <w:tc>
          <w:tcPr>
            <w:tcW w:w="2802" w:type="dxa"/>
            <w:vMerge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C785B" w:rsidRPr="000A71B1" w:rsidRDefault="000C785B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«Как пережить экзамены?», «Экзамены. Стресс», тренинги</w:t>
            </w:r>
          </w:p>
        </w:tc>
        <w:tc>
          <w:tcPr>
            <w:tcW w:w="1560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59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</w:t>
            </w:r>
          </w:p>
        </w:tc>
        <w:tc>
          <w:tcPr>
            <w:tcW w:w="4394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C785B" w:rsidRPr="000A71B1" w:rsidTr="00031A3C">
        <w:tc>
          <w:tcPr>
            <w:tcW w:w="2802" w:type="dxa"/>
            <w:vMerge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C785B" w:rsidRPr="000A71B1" w:rsidRDefault="000C785B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ЗОЖ с применением ИКТ.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0C785B" w:rsidRPr="000A71B1" w:rsidRDefault="000C785B" w:rsidP="007D7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D7B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аперля</w:t>
            </w:r>
            <w:proofErr w:type="spellEnd"/>
          </w:p>
        </w:tc>
        <w:tc>
          <w:tcPr>
            <w:tcW w:w="1559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C785B" w:rsidRPr="000A71B1" w:rsidTr="00031A3C">
        <w:trPr>
          <w:trHeight w:val="415"/>
        </w:trPr>
        <w:tc>
          <w:tcPr>
            <w:tcW w:w="2802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677" w:type="dxa"/>
          </w:tcPr>
          <w:p w:rsidR="000C785B" w:rsidRPr="000A71B1" w:rsidRDefault="000C785B" w:rsidP="00864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субботники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559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C785B" w:rsidRPr="000A71B1" w:rsidTr="00031A3C">
        <w:trPr>
          <w:trHeight w:val="565"/>
        </w:trPr>
        <w:tc>
          <w:tcPr>
            <w:tcW w:w="2802" w:type="dxa"/>
            <w:vMerge w:val="restart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77" w:type="dxa"/>
          </w:tcPr>
          <w:p w:rsidR="000C785B" w:rsidRPr="000A71B1" w:rsidRDefault="000C785B" w:rsidP="00171E78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и беседы с родителями</w:t>
            </w:r>
          </w:p>
        </w:tc>
        <w:tc>
          <w:tcPr>
            <w:tcW w:w="1560" w:type="dxa"/>
          </w:tcPr>
          <w:p w:rsidR="000C785B" w:rsidRPr="000A71B1" w:rsidRDefault="000C785B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559" w:type="dxa"/>
          </w:tcPr>
          <w:p w:rsidR="000C785B" w:rsidRPr="000A71B1" w:rsidRDefault="000C785B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0C785B" w:rsidRPr="000A71B1" w:rsidRDefault="000C785B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C785B" w:rsidRPr="000A71B1" w:rsidTr="00031A3C">
        <w:trPr>
          <w:trHeight w:val="565"/>
        </w:trPr>
        <w:tc>
          <w:tcPr>
            <w:tcW w:w="2802" w:type="dxa"/>
            <w:vMerge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0C785B" w:rsidRPr="000A71B1" w:rsidRDefault="000C785B" w:rsidP="003D6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0C785B" w:rsidRPr="000A71B1" w:rsidRDefault="000C785B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0C785B" w:rsidRPr="000A71B1" w:rsidRDefault="000C785B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0C785B" w:rsidRPr="000A71B1" w:rsidRDefault="000C785B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0C785B" w:rsidRPr="000A71B1" w:rsidTr="00031A3C">
        <w:trPr>
          <w:trHeight w:val="193"/>
        </w:trPr>
        <w:tc>
          <w:tcPr>
            <w:tcW w:w="2802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7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актива.</w:t>
            </w:r>
          </w:p>
        </w:tc>
        <w:tc>
          <w:tcPr>
            <w:tcW w:w="1560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апреля</w:t>
            </w:r>
          </w:p>
        </w:tc>
        <w:tc>
          <w:tcPr>
            <w:tcW w:w="1559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0C785B" w:rsidRPr="000A71B1" w:rsidRDefault="000C785B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</w:tbl>
    <w:p w:rsidR="00C97793" w:rsidRPr="000A71B1" w:rsidRDefault="00C97793" w:rsidP="009F52AE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</w:p>
    <w:p w:rsidR="009F52AE" w:rsidRPr="000A71B1" w:rsidRDefault="009F52AE" w:rsidP="009F52AE">
      <w:pPr>
        <w:tabs>
          <w:tab w:val="left" w:pos="300"/>
        </w:tabs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 w:rsidRPr="000A71B1">
        <w:rPr>
          <w:rFonts w:ascii="Cambria" w:eastAsia="Times New Roman" w:hAnsi="Cambria" w:cs="Times New Roman"/>
          <w:b/>
          <w:sz w:val="24"/>
          <w:szCs w:val="24"/>
          <w:lang w:eastAsia="ru-RU"/>
        </w:rPr>
        <w:lastRenderedPageBreak/>
        <w:t>МАЙ</w:t>
      </w:r>
    </w:p>
    <w:p w:rsidR="009F52AE" w:rsidRPr="000A71B1" w:rsidRDefault="009F52AE" w:rsidP="009F52AE">
      <w:pPr>
        <w:tabs>
          <w:tab w:val="left" w:pos="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«Мы помним, мы гордимся!»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7"/>
        <w:gridCol w:w="4742"/>
        <w:gridCol w:w="1560"/>
        <w:gridCol w:w="1559"/>
        <w:gridCol w:w="4394"/>
      </w:tblGrid>
      <w:tr w:rsidR="00031A3C" w:rsidRPr="000A71B1" w:rsidTr="00031A3C">
        <w:tc>
          <w:tcPr>
            <w:tcW w:w="2737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742" w:type="dxa"/>
            <w:vAlign w:val="center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4394" w:type="dxa"/>
            <w:vAlign w:val="center"/>
          </w:tcPr>
          <w:p w:rsidR="00031A3C" w:rsidRPr="000A71B1" w:rsidRDefault="00031A3C" w:rsidP="00171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31A3C" w:rsidRPr="000A71B1" w:rsidTr="00031A3C">
        <w:tc>
          <w:tcPr>
            <w:tcW w:w="2737" w:type="dxa"/>
            <w:vMerge w:val="restart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посвященные Дню Победы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рукводители</w:t>
            </w:r>
            <w:proofErr w:type="spellEnd"/>
          </w:p>
        </w:tc>
      </w:tr>
      <w:tr w:rsidR="00031A3C" w:rsidRPr="000A71B1" w:rsidTr="00031A3C">
        <w:trPr>
          <w:trHeight w:val="505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C4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школьной газеты «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Сабакташ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C4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9» на тему «С Днем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</w:t>
            </w:r>
            <w:r w:rsidR="00C463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6 мая</w:t>
            </w:r>
          </w:p>
        </w:tc>
        <w:tc>
          <w:tcPr>
            <w:tcW w:w="1559" w:type="dxa"/>
          </w:tcPr>
          <w:p w:rsidR="00031A3C" w:rsidRPr="000A71B1" w:rsidRDefault="0060749D" w:rsidP="009F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4394" w:type="dxa"/>
          </w:tcPr>
          <w:p w:rsidR="00031A3C" w:rsidRPr="000A71B1" w:rsidRDefault="0060749D" w:rsidP="00A81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 класс, Амирханов И.А.</w:t>
            </w:r>
          </w:p>
        </w:tc>
      </w:tr>
      <w:tr w:rsidR="00031A3C" w:rsidRPr="000A71B1" w:rsidTr="00031A3C">
        <w:trPr>
          <w:trHeight w:val="431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BA5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районной акции «Бессмертный полк», парад Победы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1559" w:type="dxa"/>
          </w:tcPr>
          <w:p w:rsidR="00031A3C" w:rsidRPr="000A71B1" w:rsidRDefault="00031A3C" w:rsidP="009F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9F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Педагоги-организаторы,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</w:p>
        </w:tc>
      </w:tr>
      <w:tr w:rsidR="00031A3C" w:rsidRPr="000A71B1" w:rsidTr="00031A3C">
        <w:trPr>
          <w:trHeight w:val="553"/>
        </w:trPr>
        <w:tc>
          <w:tcPr>
            <w:tcW w:w="2737" w:type="dxa"/>
            <w:vMerge w:val="restart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Нравственно-эстетическое</w:t>
            </w:r>
          </w:p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742" w:type="dxa"/>
          </w:tcPr>
          <w:p w:rsidR="00031A3C" w:rsidRPr="000A71B1" w:rsidRDefault="00031A3C" w:rsidP="009F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Последнего звонка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мая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A22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класс, </w:t>
            </w:r>
            <w:proofErr w:type="spellStart"/>
            <w:r w:rsidR="00A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Бурханова</w:t>
            </w:r>
            <w:proofErr w:type="spellEnd"/>
            <w:r w:rsidR="00A22F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Г.Д.</w:t>
            </w:r>
            <w:r w:rsidR="006A5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 </w:t>
            </w:r>
            <w:proofErr w:type="gram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рганизаторы,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031A3C" w:rsidRPr="000A71B1" w:rsidTr="00031A3C">
        <w:trPr>
          <w:trHeight w:val="329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9F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посвященных Дню Победы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9 мая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031A3C" w:rsidRPr="000A71B1" w:rsidTr="00031A3C">
        <w:trPr>
          <w:trHeight w:val="329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9F52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празднику «Сабантуй»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педагоги-организаторы</w:t>
            </w:r>
          </w:p>
        </w:tc>
      </w:tr>
      <w:tr w:rsidR="00031A3C" w:rsidRPr="000A71B1" w:rsidTr="00031A3C">
        <w:trPr>
          <w:trHeight w:val="333"/>
        </w:trPr>
        <w:tc>
          <w:tcPr>
            <w:tcW w:w="2737" w:type="dxa"/>
            <w:vMerge w:val="restart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субботники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завхоз</w:t>
            </w:r>
          </w:p>
        </w:tc>
      </w:tr>
      <w:tr w:rsidR="00031A3C" w:rsidRPr="000A71B1" w:rsidTr="00031A3C">
        <w:trPr>
          <w:trHeight w:val="333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экскурсий на природу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A3C" w:rsidRPr="000A71B1" w:rsidTr="00031A3C">
        <w:trPr>
          <w:trHeight w:val="199"/>
        </w:trPr>
        <w:tc>
          <w:tcPr>
            <w:tcW w:w="2737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физкультуры </w:t>
            </w:r>
          </w:p>
        </w:tc>
      </w:tr>
      <w:tr w:rsidR="00031A3C" w:rsidRPr="000A71B1" w:rsidTr="00031A3C">
        <w:trPr>
          <w:trHeight w:val="415"/>
        </w:trPr>
        <w:tc>
          <w:tcPr>
            <w:tcW w:w="2737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Генеральные уборки в классах перед летними каникулами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 учебы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завхоз</w:t>
            </w:r>
            <w:r w:rsidR="00DA7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31A3C" w:rsidRPr="000A71B1" w:rsidTr="00031A3C">
        <w:trPr>
          <w:trHeight w:val="565"/>
        </w:trPr>
        <w:tc>
          <w:tcPr>
            <w:tcW w:w="2737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9F52AE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классные родительские собрания на тему «Организация летнего отдыха   детей»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A3C" w:rsidRPr="000A71B1" w:rsidTr="00031A3C">
        <w:trPr>
          <w:trHeight w:val="565"/>
        </w:trPr>
        <w:tc>
          <w:tcPr>
            <w:tcW w:w="2737" w:type="dxa"/>
            <w:vMerge w:val="restart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742" w:type="dxa"/>
          </w:tcPr>
          <w:p w:rsidR="00031A3C" w:rsidRPr="000A71B1" w:rsidRDefault="00031A3C" w:rsidP="00031A3C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 час ко Дню семьи «Согласие да лад – в семье клад».</w:t>
            </w: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60" w:type="dxa"/>
          </w:tcPr>
          <w:p w:rsidR="00031A3C" w:rsidRPr="000A71B1" w:rsidRDefault="002E2AB8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031A3C"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31A3C" w:rsidRPr="000A71B1" w:rsidTr="00031A3C">
        <w:trPr>
          <w:trHeight w:val="205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3D6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</w:tc>
        <w:tc>
          <w:tcPr>
            <w:tcW w:w="1560" w:type="dxa"/>
          </w:tcPr>
          <w:p w:rsidR="00031A3C" w:rsidRPr="000A71B1" w:rsidRDefault="00031A3C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559" w:type="dxa"/>
          </w:tcPr>
          <w:p w:rsidR="00031A3C" w:rsidRPr="000A71B1" w:rsidRDefault="00031A3C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</w:tcPr>
          <w:p w:rsidR="00031A3C" w:rsidRPr="000A71B1" w:rsidRDefault="00031A3C" w:rsidP="00EE4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Соцпедагог</w:t>
            </w:r>
            <w:proofErr w:type="spellEnd"/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администрация школы</w:t>
            </w:r>
          </w:p>
        </w:tc>
      </w:tr>
      <w:tr w:rsidR="00031A3C" w:rsidRPr="000A71B1" w:rsidTr="00031A3C">
        <w:trPr>
          <w:trHeight w:val="193"/>
        </w:trPr>
        <w:tc>
          <w:tcPr>
            <w:tcW w:w="2737" w:type="dxa"/>
            <w:vMerge w:val="restart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в школе</w:t>
            </w:r>
          </w:p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актива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мая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</w:t>
            </w:r>
          </w:p>
        </w:tc>
      </w:tr>
      <w:tr w:rsidR="00031A3C" w:rsidRPr="000A71B1" w:rsidTr="00031A3C">
        <w:trPr>
          <w:trHeight w:val="193"/>
        </w:trPr>
        <w:tc>
          <w:tcPr>
            <w:tcW w:w="2737" w:type="dxa"/>
            <w:vMerge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2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мероприятиях посвященных Дню пионерии</w:t>
            </w:r>
          </w:p>
        </w:tc>
        <w:tc>
          <w:tcPr>
            <w:tcW w:w="1560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мая</w:t>
            </w:r>
          </w:p>
        </w:tc>
        <w:tc>
          <w:tcPr>
            <w:tcW w:w="1559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4394" w:type="dxa"/>
          </w:tcPr>
          <w:p w:rsidR="00031A3C" w:rsidRPr="000A71B1" w:rsidRDefault="00031A3C" w:rsidP="00171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7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Педагоги-организаторы, актив школы</w:t>
            </w:r>
          </w:p>
        </w:tc>
      </w:tr>
    </w:tbl>
    <w:p w:rsidR="00FA14FA" w:rsidRPr="000A71B1" w:rsidRDefault="00FA14FA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CCC" w:rsidRDefault="00DA7CCC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CCC" w:rsidRDefault="00DA7CCC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CCC" w:rsidRDefault="00DA7CCC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CCC" w:rsidRDefault="00DA7CCC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CCC" w:rsidRDefault="00DA7CCC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7CCC" w:rsidRDefault="00DA7CCC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755" w:rsidRPr="000A71B1" w:rsidRDefault="00503CA6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по направлениям</w:t>
      </w:r>
    </w:p>
    <w:p w:rsidR="00FA14FA" w:rsidRPr="000A71B1" w:rsidRDefault="00FA14FA" w:rsidP="0059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755" w:rsidRPr="000A71B1" w:rsidRDefault="00FA14FA" w:rsidP="00FA14FA">
      <w:pPr>
        <w:numPr>
          <w:ilvl w:val="0"/>
          <w:numId w:val="1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="00593755" w:rsidRPr="000A71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Нравственно-эстетическое воспитание </w:t>
      </w:r>
      <w:proofErr w:type="gramStart"/>
      <w:r w:rsidR="00593755" w:rsidRPr="000A71B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обучающихся</w:t>
      </w:r>
      <w:proofErr w:type="gramEnd"/>
    </w:p>
    <w:p w:rsidR="00593755" w:rsidRPr="000A71B1" w:rsidRDefault="00593755" w:rsidP="005937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593755" w:rsidRPr="000A71B1" w:rsidRDefault="00593755" w:rsidP="00983857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моральных нормах и правилах нравственного поведения, в том числе об этических нормах взаимоотношений в семье, между поколениями, представителями различных социальных групп;</w:t>
      </w:r>
    </w:p>
    <w:p w:rsidR="00593755" w:rsidRPr="000A71B1" w:rsidRDefault="00593755" w:rsidP="00983857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593755" w:rsidRPr="000A71B1" w:rsidRDefault="00593755" w:rsidP="00983857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неравнодушие к жизненным проблемам других людей, сочувствие к человеку, находящемуся в трудной ситуации;</w:t>
      </w:r>
    </w:p>
    <w:p w:rsidR="00593755" w:rsidRPr="000A71B1" w:rsidRDefault="00593755" w:rsidP="00983857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593755" w:rsidRPr="000A71B1" w:rsidRDefault="00593755" w:rsidP="00983857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родителям (законным представителям), к старшим, заботливое отношение к младшим;</w:t>
      </w:r>
    </w:p>
    <w:p w:rsidR="00593755" w:rsidRPr="000A71B1" w:rsidRDefault="00593755" w:rsidP="00983857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традиций своей семьи и школы, бережное отношение к ним.</w:t>
      </w:r>
    </w:p>
    <w:p w:rsidR="00593755" w:rsidRPr="000A71B1" w:rsidRDefault="00593755" w:rsidP="00593755">
      <w:pPr>
        <w:spacing w:after="0" w:line="240" w:lineRule="auto"/>
        <w:ind w:left="60"/>
        <w:jc w:val="center"/>
        <w:rPr>
          <w:rFonts w:ascii="Monotype Corsiva" w:eastAsia="Times New Roman" w:hAnsi="Monotype Corsiva" w:cs="Times New Roman"/>
          <w:b/>
          <w:i/>
          <w:sz w:val="24"/>
          <w:szCs w:val="24"/>
          <w:lang w:eastAsia="ru-RU"/>
        </w:rPr>
      </w:pPr>
      <w:r w:rsidRPr="000A71B1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 xml:space="preserve">2. </w:t>
      </w:r>
      <w:r w:rsidRPr="000A71B1">
        <w:rPr>
          <w:rFonts w:ascii="Monotype Corsiva" w:eastAsia="Times New Roman" w:hAnsi="Monotype Corsiva" w:cs="Times New Roman"/>
          <w:b/>
          <w:i/>
          <w:sz w:val="24"/>
          <w:szCs w:val="24"/>
          <w:lang w:eastAsia="ru-RU"/>
        </w:rPr>
        <w:t xml:space="preserve">Гражданско-патриотическое воспитание </w:t>
      </w:r>
    </w:p>
    <w:p w:rsidR="00593755" w:rsidRPr="000A71B1" w:rsidRDefault="00593755" w:rsidP="00593755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593755" w:rsidRPr="000A71B1" w:rsidRDefault="00593755" w:rsidP="005937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создана система гражданско-патриотического воспитания, способствующая осознанию детьми их принадлежности к судьбе своего Отечества, ответственных за себя и окружающую действительность, готовых и способных строить жизнь, достойную современного человека.</w:t>
      </w:r>
    </w:p>
    <w:p w:rsidR="00593755" w:rsidRPr="000A71B1" w:rsidRDefault="00593755" w:rsidP="005937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формируется личность, осознающая себя частью общества и гражданином своего Отечества, овладевающая следующими компетенциями:</w:t>
      </w:r>
    </w:p>
    <w:p w:rsidR="00593755" w:rsidRPr="000A71B1" w:rsidRDefault="00593755" w:rsidP="00983857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России, своему народу, своей республике, отечественному культурно-историческому наследию, государственной символике, законам Российской Федерации, родному языку, народным традициям, старшему поколению;</w:t>
      </w:r>
    </w:p>
    <w:p w:rsidR="00593755" w:rsidRPr="000A71B1" w:rsidRDefault="00593755" w:rsidP="00983857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своей республики, о примерах исполнения гражданского и патриотического долга;</w:t>
      </w:r>
    </w:p>
    <w:p w:rsidR="00593755" w:rsidRPr="000A71B1" w:rsidRDefault="00593755" w:rsidP="00983857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постижения ценностей гражданского общества, национальной истории и культуры;</w:t>
      </w:r>
    </w:p>
    <w:p w:rsidR="00593755" w:rsidRPr="000A71B1" w:rsidRDefault="00593755" w:rsidP="00983857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ролевого взаимодействия и реализации гражданской, патриотической позиции;</w:t>
      </w:r>
    </w:p>
    <w:p w:rsidR="00593755" w:rsidRPr="000A71B1" w:rsidRDefault="00593755" w:rsidP="00983857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социальной и межкультурной коммуникации;</w:t>
      </w:r>
    </w:p>
    <w:p w:rsidR="00593755" w:rsidRPr="000A71B1" w:rsidRDefault="00593755" w:rsidP="00983857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правах и обязанностях человека, гражданина, семьянина, товарища.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0A71B1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 xml:space="preserve">3. Физкультурно-оздоровительное воспитание </w:t>
      </w:r>
    </w:p>
    <w:p w:rsidR="00593755" w:rsidRPr="000A71B1" w:rsidRDefault="00593755" w:rsidP="005937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</w:p>
    <w:p w:rsidR="00593755" w:rsidRPr="000A71B1" w:rsidRDefault="00593755" w:rsidP="005937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создана предметно-развивающая среда, способствующая повышению уровня физического, психического и социального здоровья обучающихся; соблюдается оптимальный режим учебного труда и активного отдыха детей. Дети,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обществе. </w:t>
      </w:r>
    </w:p>
    <w:p w:rsidR="00593755" w:rsidRPr="000A71B1" w:rsidRDefault="00593755" w:rsidP="0059375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Формируемые компетенции:</w:t>
      </w:r>
    </w:p>
    <w:p w:rsidR="00593755" w:rsidRPr="000A71B1" w:rsidRDefault="00593755" w:rsidP="00983857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своему здоровью, здоровью близких и окружающих людей;</w:t>
      </w:r>
    </w:p>
    <w:p w:rsidR="00593755" w:rsidRPr="000A71B1" w:rsidRDefault="00593755" w:rsidP="00983857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 сохранении здоровья человека;</w:t>
      </w:r>
    </w:p>
    <w:p w:rsidR="00593755" w:rsidRPr="000A71B1" w:rsidRDefault="00593755" w:rsidP="00983857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личный опыт </w:t>
      </w:r>
      <w:proofErr w:type="spellStart"/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593755" w:rsidRPr="000A71B1" w:rsidRDefault="00593755" w:rsidP="00983857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роли физической культуры и спорта для здоровья человека, его образования, труда и творчества;</w:t>
      </w:r>
    </w:p>
    <w:p w:rsidR="00593755" w:rsidRPr="000A71B1" w:rsidRDefault="00593755" w:rsidP="00983857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возможном негативном влиянии компьютерных игр, телевидения, рекламы на здоровье человека.</w:t>
      </w:r>
    </w:p>
    <w:p w:rsidR="00593755" w:rsidRPr="000A71B1" w:rsidRDefault="00593755" w:rsidP="003D62F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0A71B1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4.   Работа по правовому воспитанию и социальной профилактике</w:t>
      </w:r>
    </w:p>
    <w:p w:rsidR="00593755" w:rsidRPr="000A71B1" w:rsidRDefault="00593755" w:rsidP="003D62F1">
      <w:pPr>
        <w:spacing w:after="0" w:line="240" w:lineRule="auto"/>
        <w:ind w:left="-1488"/>
        <w:jc w:val="center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0A71B1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правонарушений и безнадзорности среди учащихся</w:t>
      </w:r>
    </w:p>
    <w:p w:rsidR="00593755" w:rsidRPr="000A71B1" w:rsidRDefault="00593755" w:rsidP="005937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результаты:</w:t>
      </w:r>
    </w:p>
    <w:p w:rsidR="00593755" w:rsidRPr="000A71B1" w:rsidRDefault="00593755" w:rsidP="005937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 работы по воспитанию правосознания и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учащиеся образовательных учреждений должны:</w:t>
      </w:r>
    </w:p>
    <w:p w:rsidR="00593755" w:rsidRPr="000A71B1" w:rsidRDefault="00593755" w:rsidP="009838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-обладать системой знаний в области прав и законов, уметь пользоваться этими знаниями;</w:t>
      </w:r>
    </w:p>
    <w:p w:rsidR="00593755" w:rsidRPr="000A71B1" w:rsidRDefault="00593755" w:rsidP="009838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уважать и соблюдать права и законы;</w:t>
      </w:r>
    </w:p>
    <w:p w:rsidR="00593755" w:rsidRPr="000A71B1" w:rsidRDefault="00593755" w:rsidP="009838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жить по законам морали и государства;</w:t>
      </w:r>
    </w:p>
    <w:p w:rsidR="00593755" w:rsidRPr="000A71B1" w:rsidRDefault="00593755" w:rsidP="009838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-быть законопослушным (по мере возможности охранять правопорядок), активно участвовать в законодательном творчестве;</w:t>
      </w:r>
    </w:p>
    <w:p w:rsidR="00593755" w:rsidRPr="000A71B1" w:rsidRDefault="00593755" w:rsidP="009838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быть толерантным во всех областях общественной жизни;</w:t>
      </w:r>
    </w:p>
    <w:p w:rsidR="00593755" w:rsidRPr="000A71B1" w:rsidRDefault="00593755" w:rsidP="00983857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-осознавать нравственные ценности жизни: ответственность, честность, долг, справедливость, правдивость.</w:t>
      </w:r>
    </w:p>
    <w:p w:rsidR="00593755" w:rsidRPr="000A71B1" w:rsidRDefault="00593755" w:rsidP="00593755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В результате профилактической работы возможно снижение численности учащихся, совершивших преступления и правонарушения, а также состоящих на учете в подразделении по делам несовершеннолетних; формирование правового самосознания учащихся, родителей, педагогов; формирование положительной мотивации учащихся на исполнение правил, законов, учебную деятельность.</w:t>
      </w:r>
    </w:p>
    <w:p w:rsidR="00593755" w:rsidRPr="000A71B1" w:rsidRDefault="00593755" w:rsidP="00593755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</w:pPr>
      <w:r w:rsidRPr="000A71B1">
        <w:rPr>
          <w:rFonts w:ascii="Monotype Corsiva" w:eastAsia="Times New Roman" w:hAnsi="Monotype Corsiva" w:cs="Times New Roman"/>
          <w:b/>
          <w:sz w:val="24"/>
          <w:szCs w:val="24"/>
          <w:lang w:eastAsia="ru-RU"/>
        </w:rPr>
        <w:t>5.Экологическое, трудовое воспитание и профессиональная ориентация</w:t>
      </w:r>
    </w:p>
    <w:p w:rsidR="00593755" w:rsidRPr="000A71B1" w:rsidRDefault="00593755" w:rsidP="000126C2">
      <w:pPr>
        <w:shd w:val="clear" w:color="auto" w:fill="FFFFFF"/>
        <w:tabs>
          <w:tab w:val="left" w:pos="95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результаты:</w:t>
      </w:r>
      <w:r w:rsidR="000126C2" w:rsidRPr="000A71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и творческое отношение к учебному труду;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различных профессиях;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трудового творческого сотрудничества со сверстниками, взрослыми;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приоритета нравственных основ труда, творчества, создания нового;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участия в различных видах общественно полезной и личностно значимой деятельности;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и умения выражать себя в различных доступных и наиболее привлекательных для ребенка видах творческой деятельности;</w:t>
      </w:r>
    </w:p>
    <w:p w:rsidR="00593755" w:rsidRPr="000A71B1" w:rsidRDefault="00593755" w:rsidP="00983857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593755" w:rsidRPr="000A71B1" w:rsidRDefault="00593755" w:rsidP="005937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93755" w:rsidRPr="000A71B1" w:rsidSect="00DA7CCC">
      <w:pgSz w:w="16838" w:h="11906" w:orient="landscape"/>
      <w:pgMar w:top="993" w:right="1245" w:bottom="28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85722"/>
    <w:multiLevelType w:val="hybridMultilevel"/>
    <w:tmpl w:val="1A5CAE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A3773"/>
    <w:multiLevelType w:val="hybridMultilevel"/>
    <w:tmpl w:val="641880E8"/>
    <w:lvl w:ilvl="0" w:tplc="04FA69FA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F24E9"/>
    <w:multiLevelType w:val="hybridMultilevel"/>
    <w:tmpl w:val="55B2E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166D7F"/>
    <w:multiLevelType w:val="hybridMultilevel"/>
    <w:tmpl w:val="CD5604DE"/>
    <w:lvl w:ilvl="0" w:tplc="5992C972">
      <w:start w:val="1"/>
      <w:numFmt w:val="decimal"/>
      <w:lvlText w:val="%1"/>
      <w:lvlJc w:val="left"/>
      <w:pPr>
        <w:ind w:left="2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5" w:hanging="360"/>
      </w:pPr>
    </w:lvl>
    <w:lvl w:ilvl="2" w:tplc="0419001B" w:tentative="1">
      <w:start w:val="1"/>
      <w:numFmt w:val="lowerRoman"/>
      <w:lvlText w:val="%3."/>
      <w:lvlJc w:val="right"/>
      <w:pPr>
        <w:ind w:left="3555" w:hanging="180"/>
      </w:pPr>
    </w:lvl>
    <w:lvl w:ilvl="3" w:tplc="0419000F" w:tentative="1">
      <w:start w:val="1"/>
      <w:numFmt w:val="decimal"/>
      <w:lvlText w:val="%4."/>
      <w:lvlJc w:val="left"/>
      <w:pPr>
        <w:ind w:left="4275" w:hanging="360"/>
      </w:pPr>
    </w:lvl>
    <w:lvl w:ilvl="4" w:tplc="04190019" w:tentative="1">
      <w:start w:val="1"/>
      <w:numFmt w:val="lowerLetter"/>
      <w:lvlText w:val="%5."/>
      <w:lvlJc w:val="left"/>
      <w:pPr>
        <w:ind w:left="4995" w:hanging="360"/>
      </w:pPr>
    </w:lvl>
    <w:lvl w:ilvl="5" w:tplc="0419001B" w:tentative="1">
      <w:start w:val="1"/>
      <w:numFmt w:val="lowerRoman"/>
      <w:lvlText w:val="%6."/>
      <w:lvlJc w:val="right"/>
      <w:pPr>
        <w:ind w:left="5715" w:hanging="180"/>
      </w:pPr>
    </w:lvl>
    <w:lvl w:ilvl="6" w:tplc="0419000F" w:tentative="1">
      <w:start w:val="1"/>
      <w:numFmt w:val="decimal"/>
      <w:lvlText w:val="%7."/>
      <w:lvlJc w:val="left"/>
      <w:pPr>
        <w:ind w:left="6435" w:hanging="360"/>
      </w:pPr>
    </w:lvl>
    <w:lvl w:ilvl="7" w:tplc="04190019" w:tentative="1">
      <w:start w:val="1"/>
      <w:numFmt w:val="lowerLetter"/>
      <w:lvlText w:val="%8."/>
      <w:lvlJc w:val="left"/>
      <w:pPr>
        <w:ind w:left="7155" w:hanging="360"/>
      </w:pPr>
    </w:lvl>
    <w:lvl w:ilvl="8" w:tplc="0419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13">
    <w:nsid w:val="37336F8F"/>
    <w:multiLevelType w:val="hybridMultilevel"/>
    <w:tmpl w:val="19484E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41466E"/>
    <w:multiLevelType w:val="hybridMultilevel"/>
    <w:tmpl w:val="0882A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F331A6D"/>
    <w:multiLevelType w:val="hybridMultilevel"/>
    <w:tmpl w:val="F1BE91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225769"/>
    <w:multiLevelType w:val="hybridMultilevel"/>
    <w:tmpl w:val="7B20E8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DE044F"/>
    <w:multiLevelType w:val="hybridMultilevel"/>
    <w:tmpl w:val="74763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6A1D27"/>
    <w:multiLevelType w:val="hybridMultilevel"/>
    <w:tmpl w:val="0882A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FC0596"/>
    <w:multiLevelType w:val="hybridMultilevel"/>
    <w:tmpl w:val="134EFB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2"/>
  </w:num>
  <w:num w:numId="4">
    <w:abstractNumId w:val="0"/>
  </w:num>
  <w:num w:numId="5">
    <w:abstractNumId w:val="26"/>
  </w:num>
  <w:num w:numId="6">
    <w:abstractNumId w:val="9"/>
  </w:num>
  <w:num w:numId="7">
    <w:abstractNumId w:val="19"/>
  </w:num>
  <w:num w:numId="8">
    <w:abstractNumId w:val="18"/>
  </w:num>
  <w:num w:numId="9">
    <w:abstractNumId w:val="7"/>
  </w:num>
  <w:num w:numId="10">
    <w:abstractNumId w:val="16"/>
  </w:num>
  <w:num w:numId="11">
    <w:abstractNumId w:val="5"/>
  </w:num>
  <w:num w:numId="12">
    <w:abstractNumId w:val="11"/>
  </w:num>
  <w:num w:numId="13">
    <w:abstractNumId w:val="25"/>
  </w:num>
  <w:num w:numId="14">
    <w:abstractNumId w:val="2"/>
  </w:num>
  <w:num w:numId="15">
    <w:abstractNumId w:val="8"/>
  </w:num>
  <w:num w:numId="16">
    <w:abstractNumId w:val="14"/>
  </w:num>
  <w:num w:numId="17">
    <w:abstractNumId w:val="6"/>
  </w:num>
  <w:num w:numId="18">
    <w:abstractNumId w:val="12"/>
  </w:num>
  <w:num w:numId="19">
    <w:abstractNumId w:val="24"/>
  </w:num>
  <w:num w:numId="20">
    <w:abstractNumId w:val="10"/>
  </w:num>
  <w:num w:numId="21">
    <w:abstractNumId w:val="17"/>
  </w:num>
  <w:num w:numId="22">
    <w:abstractNumId w:val="1"/>
  </w:num>
  <w:num w:numId="23">
    <w:abstractNumId w:val="13"/>
  </w:num>
  <w:num w:numId="24">
    <w:abstractNumId w:val="15"/>
  </w:num>
  <w:num w:numId="25">
    <w:abstractNumId w:val="21"/>
  </w:num>
  <w:num w:numId="26">
    <w:abstractNumId w:val="20"/>
  </w:num>
  <w:num w:numId="27">
    <w:abstractNumId w:val="23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93755"/>
    <w:rsid w:val="000126C2"/>
    <w:rsid w:val="00015A5A"/>
    <w:rsid w:val="00017BBC"/>
    <w:rsid w:val="00031A3C"/>
    <w:rsid w:val="00090859"/>
    <w:rsid w:val="000A0A01"/>
    <w:rsid w:val="000A71B1"/>
    <w:rsid w:val="000B7871"/>
    <w:rsid w:val="000C785B"/>
    <w:rsid w:val="000D14C5"/>
    <w:rsid w:val="000D57C3"/>
    <w:rsid w:val="000E7652"/>
    <w:rsid w:val="000F0777"/>
    <w:rsid w:val="0011497B"/>
    <w:rsid w:val="00155720"/>
    <w:rsid w:val="00163EF4"/>
    <w:rsid w:val="00171E78"/>
    <w:rsid w:val="002576A4"/>
    <w:rsid w:val="002A3DBF"/>
    <w:rsid w:val="002A672C"/>
    <w:rsid w:val="002E2AB8"/>
    <w:rsid w:val="00325776"/>
    <w:rsid w:val="00326DB4"/>
    <w:rsid w:val="0033645D"/>
    <w:rsid w:val="003603F9"/>
    <w:rsid w:val="0037359A"/>
    <w:rsid w:val="003A5269"/>
    <w:rsid w:val="003D2755"/>
    <w:rsid w:val="003D62F1"/>
    <w:rsid w:val="00421C70"/>
    <w:rsid w:val="00427381"/>
    <w:rsid w:val="004364F1"/>
    <w:rsid w:val="004673A1"/>
    <w:rsid w:val="00477439"/>
    <w:rsid w:val="004A3448"/>
    <w:rsid w:val="004C109D"/>
    <w:rsid w:val="004C4A94"/>
    <w:rsid w:val="00503CA6"/>
    <w:rsid w:val="005130AF"/>
    <w:rsid w:val="0052789B"/>
    <w:rsid w:val="0056784B"/>
    <w:rsid w:val="00593755"/>
    <w:rsid w:val="005E6AE1"/>
    <w:rsid w:val="0060749D"/>
    <w:rsid w:val="00610F0B"/>
    <w:rsid w:val="00695120"/>
    <w:rsid w:val="006A50F8"/>
    <w:rsid w:val="006C0616"/>
    <w:rsid w:val="006D2582"/>
    <w:rsid w:val="006D3315"/>
    <w:rsid w:val="007759A1"/>
    <w:rsid w:val="00786D43"/>
    <w:rsid w:val="007901BC"/>
    <w:rsid w:val="00792330"/>
    <w:rsid w:val="007B0DA8"/>
    <w:rsid w:val="007D7BF9"/>
    <w:rsid w:val="00860ACF"/>
    <w:rsid w:val="00864E0C"/>
    <w:rsid w:val="008A0B60"/>
    <w:rsid w:val="008A5074"/>
    <w:rsid w:val="008D7A08"/>
    <w:rsid w:val="008F3A7F"/>
    <w:rsid w:val="00983857"/>
    <w:rsid w:val="009844B4"/>
    <w:rsid w:val="009A3915"/>
    <w:rsid w:val="009B7229"/>
    <w:rsid w:val="009C4988"/>
    <w:rsid w:val="009C5AC9"/>
    <w:rsid w:val="009F52AE"/>
    <w:rsid w:val="00A15C09"/>
    <w:rsid w:val="00A22F12"/>
    <w:rsid w:val="00A81B4E"/>
    <w:rsid w:val="00AA5D84"/>
    <w:rsid w:val="00AB3C4F"/>
    <w:rsid w:val="00AF1DC6"/>
    <w:rsid w:val="00B9136C"/>
    <w:rsid w:val="00B9657D"/>
    <w:rsid w:val="00BA52C1"/>
    <w:rsid w:val="00BB5446"/>
    <w:rsid w:val="00BD48A4"/>
    <w:rsid w:val="00C00A17"/>
    <w:rsid w:val="00C24E0D"/>
    <w:rsid w:val="00C30D9E"/>
    <w:rsid w:val="00C46372"/>
    <w:rsid w:val="00C71040"/>
    <w:rsid w:val="00C83378"/>
    <w:rsid w:val="00C845FB"/>
    <w:rsid w:val="00C97793"/>
    <w:rsid w:val="00CB483B"/>
    <w:rsid w:val="00D208CA"/>
    <w:rsid w:val="00D25D29"/>
    <w:rsid w:val="00D8683E"/>
    <w:rsid w:val="00DA165E"/>
    <w:rsid w:val="00DA7CCC"/>
    <w:rsid w:val="00E0571F"/>
    <w:rsid w:val="00E228EC"/>
    <w:rsid w:val="00E57058"/>
    <w:rsid w:val="00E71F9A"/>
    <w:rsid w:val="00E7516F"/>
    <w:rsid w:val="00EE49D2"/>
    <w:rsid w:val="00F14D0B"/>
    <w:rsid w:val="00FA0230"/>
    <w:rsid w:val="00FA1071"/>
    <w:rsid w:val="00FA14FA"/>
    <w:rsid w:val="00FD34DE"/>
    <w:rsid w:val="00FF41C2"/>
    <w:rsid w:val="00FF4572"/>
    <w:rsid w:val="00FF7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8CA"/>
  </w:style>
  <w:style w:type="paragraph" w:styleId="1">
    <w:name w:val="heading 1"/>
    <w:basedOn w:val="a"/>
    <w:next w:val="a"/>
    <w:link w:val="10"/>
    <w:qFormat/>
    <w:rsid w:val="005937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593755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59375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9375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37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937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9375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937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3755"/>
  </w:style>
  <w:style w:type="table" w:styleId="a3">
    <w:name w:val="Table Grid"/>
    <w:basedOn w:val="a1"/>
    <w:rsid w:val="00593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37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semiHidden/>
    <w:unhideWhenUsed/>
    <w:rsid w:val="00593755"/>
  </w:style>
  <w:style w:type="table" w:customStyle="1" w:styleId="12">
    <w:name w:val="Сетка таблицы1"/>
    <w:basedOn w:val="a1"/>
    <w:next w:val="a3"/>
    <w:rsid w:val="00593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593755"/>
    <w:rPr>
      <w:b/>
      <w:bCs/>
    </w:rPr>
  </w:style>
  <w:style w:type="paragraph" w:styleId="a6">
    <w:name w:val="Normal (Web)"/>
    <w:basedOn w:val="a"/>
    <w:uiPriority w:val="99"/>
    <w:rsid w:val="00593755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593755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593755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593755"/>
    <w:rPr>
      <w:color w:val="0000FF"/>
      <w:u w:val="single"/>
    </w:rPr>
  </w:style>
  <w:style w:type="character" w:styleId="a8">
    <w:name w:val="FollowedHyperlink"/>
    <w:rsid w:val="00593755"/>
    <w:rPr>
      <w:color w:val="0000FF"/>
      <w:u w:val="single"/>
    </w:rPr>
  </w:style>
  <w:style w:type="character" w:styleId="HTML">
    <w:name w:val="HTML Cite"/>
    <w:rsid w:val="00593755"/>
    <w:rPr>
      <w:i/>
      <w:iCs/>
    </w:rPr>
  </w:style>
  <w:style w:type="paragraph" w:customStyle="1" w:styleId="clear">
    <w:name w:val="clear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593755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59375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593755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59375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593755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593755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593755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59375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593755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5937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5937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5937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59375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9">
    <w:name w:val="Emphasis"/>
    <w:qFormat/>
    <w:rsid w:val="00593755"/>
    <w:rPr>
      <w:i/>
      <w:iCs/>
    </w:rPr>
  </w:style>
  <w:style w:type="paragraph" w:customStyle="1" w:styleId="nocomments">
    <w:name w:val="nocomments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rsid w:val="00593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5937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593755"/>
    <w:rPr>
      <w:vertAlign w:val="superscript"/>
    </w:rPr>
  </w:style>
  <w:style w:type="paragraph" w:styleId="ad">
    <w:name w:val="Balloon Text"/>
    <w:basedOn w:val="a"/>
    <w:link w:val="ae"/>
    <w:rsid w:val="00593755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rsid w:val="00593755"/>
    <w:rPr>
      <w:rFonts w:ascii="Segoe UI" w:eastAsia="Times New Roman" w:hAnsi="Segoe UI" w:cs="Times New Roman"/>
      <w:sz w:val="18"/>
      <w:szCs w:val="18"/>
    </w:rPr>
  </w:style>
  <w:style w:type="paragraph" w:styleId="af">
    <w:name w:val="No Spacing"/>
    <w:link w:val="af0"/>
    <w:uiPriority w:val="1"/>
    <w:qFormat/>
    <w:rsid w:val="0059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uiPriority w:val="1"/>
    <w:locked/>
    <w:rsid w:val="00AF1D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11497B"/>
    <w:pPr>
      <w:spacing w:after="0" w:line="192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1149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9C4988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9C49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37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593755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59375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9375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37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937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9375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9375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3755"/>
  </w:style>
  <w:style w:type="table" w:styleId="a3">
    <w:name w:val="Table Grid"/>
    <w:basedOn w:val="a1"/>
    <w:rsid w:val="00593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37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semiHidden/>
    <w:unhideWhenUsed/>
    <w:rsid w:val="00593755"/>
  </w:style>
  <w:style w:type="table" w:customStyle="1" w:styleId="12">
    <w:name w:val="Сетка таблицы1"/>
    <w:basedOn w:val="a1"/>
    <w:next w:val="a3"/>
    <w:rsid w:val="00593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593755"/>
    <w:rPr>
      <w:b/>
      <w:bCs/>
    </w:rPr>
  </w:style>
  <w:style w:type="paragraph" w:styleId="a6">
    <w:name w:val="Normal (Web)"/>
    <w:basedOn w:val="a"/>
    <w:uiPriority w:val="99"/>
    <w:rsid w:val="00593755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593755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593755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593755"/>
    <w:rPr>
      <w:color w:val="0000FF"/>
      <w:u w:val="single"/>
    </w:rPr>
  </w:style>
  <w:style w:type="character" w:styleId="a8">
    <w:name w:val="FollowedHyperlink"/>
    <w:rsid w:val="00593755"/>
    <w:rPr>
      <w:color w:val="0000FF"/>
      <w:u w:val="single"/>
    </w:rPr>
  </w:style>
  <w:style w:type="character" w:styleId="HTML">
    <w:name w:val="HTML Cite"/>
    <w:rsid w:val="00593755"/>
    <w:rPr>
      <w:i/>
      <w:iCs/>
    </w:rPr>
  </w:style>
  <w:style w:type="paragraph" w:customStyle="1" w:styleId="clear">
    <w:name w:val="clear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593755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593755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593755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59375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593755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593755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593755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593755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593755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5937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5937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59375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59375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9">
    <w:name w:val="Emphasis"/>
    <w:qFormat/>
    <w:rsid w:val="00593755"/>
    <w:rPr>
      <w:i/>
      <w:iCs/>
    </w:rPr>
  </w:style>
  <w:style w:type="paragraph" w:customStyle="1" w:styleId="nocomments">
    <w:name w:val="nocomments"/>
    <w:basedOn w:val="a"/>
    <w:rsid w:val="00593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rsid w:val="005937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5937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593755"/>
    <w:rPr>
      <w:vertAlign w:val="superscript"/>
    </w:rPr>
  </w:style>
  <w:style w:type="paragraph" w:styleId="ad">
    <w:name w:val="Balloon Text"/>
    <w:basedOn w:val="a"/>
    <w:link w:val="ae"/>
    <w:rsid w:val="00593755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e">
    <w:name w:val="Текст выноски Знак"/>
    <w:basedOn w:val="a0"/>
    <w:link w:val="ad"/>
    <w:rsid w:val="00593755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f">
    <w:name w:val="No Spacing"/>
    <w:link w:val="af0"/>
    <w:uiPriority w:val="1"/>
    <w:qFormat/>
    <w:rsid w:val="0059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uiPriority w:val="1"/>
    <w:locked/>
    <w:rsid w:val="00AF1D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11497B"/>
    <w:pPr>
      <w:spacing w:after="0" w:line="192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1149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9C4988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9C49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4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E2F1C-2C02-4E9E-954A-DBC3202A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17</Pages>
  <Words>4704</Words>
  <Characters>26813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User</cp:lastModifiedBy>
  <cp:revision>44</cp:revision>
  <cp:lastPrinted>2019-10-25T04:39:00Z</cp:lastPrinted>
  <dcterms:created xsi:type="dcterms:W3CDTF">2018-02-28T05:33:00Z</dcterms:created>
  <dcterms:modified xsi:type="dcterms:W3CDTF">2019-10-25T04:39:00Z</dcterms:modified>
</cp:coreProperties>
</file>